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045EA" w14:textId="77777777" w:rsidR="001B4F1B" w:rsidRPr="005253C6" w:rsidRDefault="001B4F1B" w:rsidP="001B4F1B">
      <w:pPr>
        <w:pStyle w:val="NoSpacing"/>
        <w:tabs>
          <w:tab w:val="left" w:pos="900"/>
          <w:tab w:val="left" w:pos="3447"/>
        </w:tabs>
        <w:spacing w:line="276" w:lineRule="auto"/>
        <w:jc w:val="center"/>
        <w:rPr>
          <w:rFonts w:ascii="Britannic Bold" w:hAnsi="Britannic Bold"/>
          <w:noProof/>
          <w:sz w:val="58"/>
          <w:szCs w:val="58"/>
        </w:rPr>
      </w:pPr>
      <w:r w:rsidRPr="005253C6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E6A4C33" wp14:editId="4EFA2B4D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046480" cy="882015"/>
                <wp:effectExtent l="0" t="0" r="1270" b="0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6480" cy="882015"/>
                          <a:chOff x="0" y="0"/>
                          <a:chExt cx="6114288" cy="6156925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4788960" y="552620"/>
                            <a:ext cx="46716" cy="206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322295" w14:textId="77777777" w:rsidR="001B4F1B" w:rsidRDefault="001B4F1B" w:rsidP="001B4F1B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7" name="Shape 410"/>
                        <wps:cNvSpPr/>
                        <wps:spPr>
                          <a:xfrm>
                            <a:off x="2361950" y="493406"/>
                            <a:ext cx="175880" cy="175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880" h="175904">
                                <a:moveTo>
                                  <a:pt x="87623" y="0"/>
                                </a:moveTo>
                                <a:lnTo>
                                  <a:pt x="105401" y="1905"/>
                                </a:lnTo>
                                <a:lnTo>
                                  <a:pt x="121910" y="6350"/>
                                </a:lnTo>
                                <a:lnTo>
                                  <a:pt x="137148" y="14606"/>
                                </a:lnTo>
                                <a:lnTo>
                                  <a:pt x="150482" y="25401"/>
                                </a:lnTo>
                                <a:lnTo>
                                  <a:pt x="161276" y="38736"/>
                                </a:lnTo>
                                <a:lnTo>
                                  <a:pt x="169530" y="53341"/>
                                </a:lnTo>
                                <a:lnTo>
                                  <a:pt x="173975" y="69857"/>
                                </a:lnTo>
                                <a:lnTo>
                                  <a:pt x="175880" y="87637"/>
                                </a:lnTo>
                                <a:lnTo>
                                  <a:pt x="173975" y="105417"/>
                                </a:lnTo>
                                <a:lnTo>
                                  <a:pt x="169530" y="121293"/>
                                </a:lnTo>
                                <a:lnTo>
                                  <a:pt x="161276" y="136533"/>
                                </a:lnTo>
                                <a:lnTo>
                                  <a:pt x="149847" y="149868"/>
                                </a:lnTo>
                                <a:lnTo>
                                  <a:pt x="136513" y="161299"/>
                                </a:lnTo>
                                <a:lnTo>
                                  <a:pt x="121910" y="168919"/>
                                </a:lnTo>
                                <a:lnTo>
                                  <a:pt x="105401" y="173999"/>
                                </a:lnTo>
                                <a:lnTo>
                                  <a:pt x="87623" y="175904"/>
                                </a:lnTo>
                                <a:lnTo>
                                  <a:pt x="69844" y="173999"/>
                                </a:lnTo>
                                <a:lnTo>
                                  <a:pt x="53336" y="168919"/>
                                </a:lnTo>
                                <a:lnTo>
                                  <a:pt x="38732" y="161299"/>
                                </a:lnTo>
                                <a:lnTo>
                                  <a:pt x="25398" y="149868"/>
                                </a:lnTo>
                                <a:lnTo>
                                  <a:pt x="14604" y="136533"/>
                                </a:lnTo>
                                <a:lnTo>
                                  <a:pt x="6350" y="121293"/>
                                </a:lnTo>
                                <a:lnTo>
                                  <a:pt x="1905" y="105417"/>
                                </a:lnTo>
                                <a:lnTo>
                                  <a:pt x="0" y="87637"/>
                                </a:lnTo>
                                <a:lnTo>
                                  <a:pt x="1905" y="69857"/>
                                </a:lnTo>
                                <a:lnTo>
                                  <a:pt x="6350" y="53341"/>
                                </a:lnTo>
                                <a:lnTo>
                                  <a:pt x="13969" y="38736"/>
                                </a:lnTo>
                                <a:lnTo>
                                  <a:pt x="25398" y="25401"/>
                                </a:lnTo>
                                <a:lnTo>
                                  <a:pt x="38732" y="14605"/>
                                </a:lnTo>
                                <a:lnTo>
                                  <a:pt x="53336" y="6350"/>
                                </a:lnTo>
                                <a:lnTo>
                                  <a:pt x="69209" y="1905"/>
                                </a:lnTo>
                                <a:lnTo>
                                  <a:pt x="87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" name="Shape 411"/>
                        <wps:cNvSpPr/>
                        <wps:spPr>
                          <a:xfrm>
                            <a:off x="3287699" y="442980"/>
                            <a:ext cx="140639" cy="209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639" h="209185">
                                <a:moveTo>
                                  <a:pt x="140639" y="0"/>
                                </a:moveTo>
                                <a:lnTo>
                                  <a:pt x="140639" y="209185"/>
                                </a:lnTo>
                                <a:lnTo>
                                  <a:pt x="0" y="209185"/>
                                </a:lnTo>
                                <a:lnTo>
                                  <a:pt x="140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" name="Shape 412"/>
                        <wps:cNvSpPr/>
                        <wps:spPr>
                          <a:xfrm>
                            <a:off x="2665453" y="21591"/>
                            <a:ext cx="295249" cy="6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49" h="630574">
                                <a:moveTo>
                                  <a:pt x="74923" y="0"/>
                                </a:moveTo>
                                <a:lnTo>
                                  <a:pt x="295249" y="0"/>
                                </a:lnTo>
                                <a:lnTo>
                                  <a:pt x="295249" y="630574"/>
                                </a:lnTo>
                                <a:lnTo>
                                  <a:pt x="136513" y="630574"/>
                                </a:lnTo>
                                <a:lnTo>
                                  <a:pt x="136513" y="144148"/>
                                </a:lnTo>
                                <a:lnTo>
                                  <a:pt x="0" y="144148"/>
                                </a:lnTo>
                                <a:lnTo>
                                  <a:pt x="74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" name="Shape 413"/>
                        <wps:cNvSpPr/>
                        <wps:spPr>
                          <a:xfrm>
                            <a:off x="1949236" y="15241"/>
                            <a:ext cx="459065" cy="63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065" h="636924">
                                <a:moveTo>
                                  <a:pt x="0" y="0"/>
                                </a:moveTo>
                                <a:lnTo>
                                  <a:pt x="459065" y="0"/>
                                </a:lnTo>
                                <a:lnTo>
                                  <a:pt x="459065" y="150498"/>
                                </a:lnTo>
                                <a:lnTo>
                                  <a:pt x="229533" y="150498"/>
                                </a:lnTo>
                                <a:lnTo>
                                  <a:pt x="316202" y="150498"/>
                                </a:lnTo>
                                <a:lnTo>
                                  <a:pt x="316202" y="636924"/>
                                </a:lnTo>
                                <a:lnTo>
                                  <a:pt x="142863" y="636924"/>
                                </a:lnTo>
                                <a:lnTo>
                                  <a:pt x="142863" y="150498"/>
                                </a:lnTo>
                                <a:lnTo>
                                  <a:pt x="0" y="1504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" name="Shape 414"/>
                        <wps:cNvSpPr/>
                        <wps:spPr>
                          <a:xfrm>
                            <a:off x="978407" y="15241"/>
                            <a:ext cx="389221" cy="63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221" h="636924">
                                <a:moveTo>
                                  <a:pt x="0" y="0"/>
                                </a:moveTo>
                                <a:lnTo>
                                  <a:pt x="389221" y="0"/>
                                </a:lnTo>
                                <a:lnTo>
                                  <a:pt x="389221" y="139703"/>
                                </a:lnTo>
                                <a:lnTo>
                                  <a:pt x="168895" y="139703"/>
                                </a:lnTo>
                                <a:lnTo>
                                  <a:pt x="168895" y="250195"/>
                                </a:lnTo>
                                <a:lnTo>
                                  <a:pt x="377157" y="250195"/>
                                </a:lnTo>
                                <a:lnTo>
                                  <a:pt x="377157" y="386724"/>
                                </a:lnTo>
                                <a:lnTo>
                                  <a:pt x="168896" y="386724"/>
                                </a:lnTo>
                                <a:lnTo>
                                  <a:pt x="168896" y="494041"/>
                                </a:lnTo>
                                <a:lnTo>
                                  <a:pt x="389221" y="494041"/>
                                </a:lnTo>
                                <a:lnTo>
                                  <a:pt x="389221" y="636924"/>
                                </a:lnTo>
                                <a:lnTo>
                                  <a:pt x="0" y="6369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" name="Shape 415"/>
                        <wps:cNvSpPr/>
                        <wps:spPr>
                          <a:xfrm>
                            <a:off x="3182298" y="8255"/>
                            <a:ext cx="246041" cy="432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041" h="432444">
                                <a:moveTo>
                                  <a:pt x="243184" y="0"/>
                                </a:moveTo>
                                <a:lnTo>
                                  <a:pt x="246041" y="207"/>
                                </a:lnTo>
                                <a:lnTo>
                                  <a:pt x="246041" y="126386"/>
                                </a:lnTo>
                                <a:lnTo>
                                  <a:pt x="224770" y="127638"/>
                                </a:lnTo>
                                <a:lnTo>
                                  <a:pt x="206357" y="132718"/>
                                </a:lnTo>
                                <a:lnTo>
                                  <a:pt x="189848" y="140973"/>
                                </a:lnTo>
                                <a:lnTo>
                                  <a:pt x="175880" y="152403"/>
                                </a:lnTo>
                                <a:lnTo>
                                  <a:pt x="164451" y="167009"/>
                                </a:lnTo>
                                <a:lnTo>
                                  <a:pt x="156197" y="183519"/>
                                </a:lnTo>
                                <a:lnTo>
                                  <a:pt x="151752" y="202569"/>
                                </a:lnTo>
                                <a:lnTo>
                                  <a:pt x="149847" y="224160"/>
                                </a:lnTo>
                                <a:lnTo>
                                  <a:pt x="151752" y="245115"/>
                                </a:lnTo>
                                <a:lnTo>
                                  <a:pt x="156197" y="264166"/>
                                </a:lnTo>
                                <a:lnTo>
                                  <a:pt x="164451" y="280676"/>
                                </a:lnTo>
                                <a:lnTo>
                                  <a:pt x="175880" y="295281"/>
                                </a:lnTo>
                                <a:lnTo>
                                  <a:pt x="189848" y="306712"/>
                                </a:lnTo>
                                <a:lnTo>
                                  <a:pt x="206357" y="314967"/>
                                </a:lnTo>
                                <a:lnTo>
                                  <a:pt x="224770" y="319412"/>
                                </a:lnTo>
                                <a:lnTo>
                                  <a:pt x="246041" y="321289"/>
                                </a:lnTo>
                                <a:lnTo>
                                  <a:pt x="246041" y="425512"/>
                                </a:lnTo>
                                <a:lnTo>
                                  <a:pt x="238739" y="426729"/>
                                </a:lnTo>
                                <a:lnTo>
                                  <a:pt x="230485" y="428634"/>
                                </a:lnTo>
                                <a:lnTo>
                                  <a:pt x="222231" y="429904"/>
                                </a:lnTo>
                                <a:lnTo>
                                  <a:pt x="213976" y="431174"/>
                                </a:lnTo>
                                <a:lnTo>
                                  <a:pt x="205087" y="431810"/>
                                </a:lnTo>
                                <a:lnTo>
                                  <a:pt x="196198" y="432444"/>
                                </a:lnTo>
                                <a:lnTo>
                                  <a:pt x="187309" y="432444"/>
                                </a:lnTo>
                                <a:lnTo>
                                  <a:pt x="148577" y="429269"/>
                                </a:lnTo>
                                <a:lnTo>
                                  <a:pt x="113655" y="418474"/>
                                </a:lnTo>
                                <a:lnTo>
                                  <a:pt x="81908" y="400694"/>
                                </a:lnTo>
                                <a:lnTo>
                                  <a:pt x="53336" y="375928"/>
                                </a:lnTo>
                                <a:lnTo>
                                  <a:pt x="29842" y="345448"/>
                                </a:lnTo>
                                <a:lnTo>
                                  <a:pt x="13334" y="311792"/>
                                </a:lnTo>
                                <a:lnTo>
                                  <a:pt x="3810" y="273691"/>
                                </a:lnTo>
                                <a:lnTo>
                                  <a:pt x="0" y="232415"/>
                                </a:lnTo>
                                <a:lnTo>
                                  <a:pt x="4445" y="182249"/>
                                </a:lnTo>
                                <a:lnTo>
                                  <a:pt x="16509" y="137163"/>
                                </a:lnTo>
                                <a:lnTo>
                                  <a:pt x="37462" y="97792"/>
                                </a:lnTo>
                                <a:lnTo>
                                  <a:pt x="66034" y="62866"/>
                                </a:lnTo>
                                <a:lnTo>
                                  <a:pt x="102226" y="35561"/>
                                </a:lnTo>
                                <a:lnTo>
                                  <a:pt x="143497" y="15875"/>
                                </a:lnTo>
                                <a:lnTo>
                                  <a:pt x="190483" y="3810"/>
                                </a:lnTo>
                                <a:lnTo>
                                  <a:pt x="243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" name="Shape 416"/>
                        <wps:cNvSpPr/>
                        <wps:spPr>
                          <a:xfrm>
                            <a:off x="1433027" y="0"/>
                            <a:ext cx="469859" cy="669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859" h="669310">
                                <a:moveTo>
                                  <a:pt x="250803" y="0"/>
                                </a:moveTo>
                                <a:lnTo>
                                  <a:pt x="276835" y="635"/>
                                </a:lnTo>
                                <a:lnTo>
                                  <a:pt x="302233" y="3810"/>
                                </a:lnTo>
                                <a:lnTo>
                                  <a:pt x="326361" y="8255"/>
                                </a:lnTo>
                                <a:lnTo>
                                  <a:pt x="350489" y="13970"/>
                                </a:lnTo>
                                <a:lnTo>
                                  <a:pt x="373982" y="22226"/>
                                </a:lnTo>
                                <a:lnTo>
                                  <a:pt x="396840" y="31751"/>
                                </a:lnTo>
                                <a:lnTo>
                                  <a:pt x="418428" y="43816"/>
                                </a:lnTo>
                                <a:lnTo>
                                  <a:pt x="440016" y="57151"/>
                                </a:lnTo>
                                <a:lnTo>
                                  <a:pt x="407634" y="130813"/>
                                </a:lnTo>
                                <a:lnTo>
                                  <a:pt x="385411" y="181614"/>
                                </a:lnTo>
                                <a:lnTo>
                                  <a:pt x="370807" y="170184"/>
                                </a:lnTo>
                                <a:lnTo>
                                  <a:pt x="355569" y="159389"/>
                                </a:lnTo>
                                <a:lnTo>
                                  <a:pt x="340330" y="151133"/>
                                </a:lnTo>
                                <a:lnTo>
                                  <a:pt x="325091" y="143513"/>
                                </a:lnTo>
                                <a:lnTo>
                                  <a:pt x="309218" y="138433"/>
                                </a:lnTo>
                                <a:lnTo>
                                  <a:pt x="293979" y="133988"/>
                                </a:lnTo>
                                <a:lnTo>
                                  <a:pt x="278740" y="131448"/>
                                </a:lnTo>
                                <a:lnTo>
                                  <a:pt x="263501" y="130813"/>
                                </a:lnTo>
                                <a:lnTo>
                                  <a:pt x="248263" y="132083"/>
                                </a:lnTo>
                                <a:lnTo>
                                  <a:pt x="234929" y="134623"/>
                                </a:lnTo>
                                <a:lnTo>
                                  <a:pt x="222865" y="139703"/>
                                </a:lnTo>
                                <a:lnTo>
                                  <a:pt x="212706" y="146053"/>
                                </a:lnTo>
                                <a:lnTo>
                                  <a:pt x="203817" y="153673"/>
                                </a:lnTo>
                                <a:lnTo>
                                  <a:pt x="198102" y="163199"/>
                                </a:lnTo>
                                <a:lnTo>
                                  <a:pt x="194292" y="173359"/>
                                </a:lnTo>
                                <a:lnTo>
                                  <a:pt x="193023" y="184154"/>
                                </a:lnTo>
                                <a:lnTo>
                                  <a:pt x="194292" y="195584"/>
                                </a:lnTo>
                                <a:lnTo>
                                  <a:pt x="197467" y="205745"/>
                                </a:lnTo>
                                <a:lnTo>
                                  <a:pt x="202547" y="214635"/>
                                </a:lnTo>
                                <a:lnTo>
                                  <a:pt x="210166" y="222890"/>
                                </a:lnTo>
                                <a:lnTo>
                                  <a:pt x="220960" y="229875"/>
                                </a:lnTo>
                                <a:lnTo>
                                  <a:pt x="235564" y="236860"/>
                                </a:lnTo>
                                <a:lnTo>
                                  <a:pt x="253978" y="243210"/>
                                </a:lnTo>
                                <a:lnTo>
                                  <a:pt x="284455" y="252101"/>
                                </a:lnTo>
                                <a:lnTo>
                                  <a:pt x="332710" y="266706"/>
                                </a:lnTo>
                                <a:lnTo>
                                  <a:pt x="372077" y="282581"/>
                                </a:lnTo>
                                <a:lnTo>
                                  <a:pt x="402554" y="298457"/>
                                </a:lnTo>
                                <a:lnTo>
                                  <a:pt x="424142" y="315602"/>
                                </a:lnTo>
                                <a:lnTo>
                                  <a:pt x="434301" y="327667"/>
                                </a:lnTo>
                                <a:lnTo>
                                  <a:pt x="443826" y="341002"/>
                                </a:lnTo>
                                <a:lnTo>
                                  <a:pt x="452080" y="355608"/>
                                </a:lnTo>
                                <a:lnTo>
                                  <a:pt x="458429" y="371483"/>
                                </a:lnTo>
                                <a:lnTo>
                                  <a:pt x="463509" y="388629"/>
                                </a:lnTo>
                                <a:lnTo>
                                  <a:pt x="467319" y="406409"/>
                                </a:lnTo>
                                <a:lnTo>
                                  <a:pt x="469224" y="424824"/>
                                </a:lnTo>
                                <a:lnTo>
                                  <a:pt x="469859" y="444510"/>
                                </a:lnTo>
                                <a:lnTo>
                                  <a:pt x="466049" y="492771"/>
                                </a:lnTo>
                                <a:lnTo>
                                  <a:pt x="453985" y="533412"/>
                                </a:lnTo>
                                <a:lnTo>
                                  <a:pt x="453350" y="535952"/>
                                </a:lnTo>
                                <a:lnTo>
                                  <a:pt x="432397" y="574058"/>
                                </a:lnTo>
                                <a:lnTo>
                                  <a:pt x="403825" y="607713"/>
                                </a:lnTo>
                                <a:lnTo>
                                  <a:pt x="367633" y="634384"/>
                                </a:lnTo>
                                <a:lnTo>
                                  <a:pt x="325726" y="653434"/>
                                </a:lnTo>
                                <a:lnTo>
                                  <a:pt x="278740" y="664865"/>
                                </a:lnTo>
                                <a:lnTo>
                                  <a:pt x="226040" y="669310"/>
                                </a:lnTo>
                                <a:lnTo>
                                  <a:pt x="193658" y="667405"/>
                                </a:lnTo>
                                <a:lnTo>
                                  <a:pt x="162546" y="663595"/>
                                </a:lnTo>
                                <a:lnTo>
                                  <a:pt x="132703" y="656609"/>
                                </a:lnTo>
                                <a:lnTo>
                                  <a:pt x="104766" y="646449"/>
                                </a:lnTo>
                                <a:lnTo>
                                  <a:pt x="77463" y="633749"/>
                                </a:lnTo>
                                <a:lnTo>
                                  <a:pt x="51431" y="617239"/>
                                </a:lnTo>
                                <a:lnTo>
                                  <a:pt x="25398" y="598188"/>
                                </a:lnTo>
                                <a:lnTo>
                                  <a:pt x="0" y="575328"/>
                                </a:lnTo>
                                <a:lnTo>
                                  <a:pt x="78098" y="446415"/>
                                </a:lnTo>
                                <a:lnTo>
                                  <a:pt x="97146" y="466735"/>
                                </a:lnTo>
                                <a:lnTo>
                                  <a:pt x="116195" y="484516"/>
                                </a:lnTo>
                                <a:lnTo>
                                  <a:pt x="135243" y="499756"/>
                                </a:lnTo>
                                <a:lnTo>
                                  <a:pt x="154291" y="511821"/>
                                </a:lnTo>
                                <a:lnTo>
                                  <a:pt x="173339" y="521346"/>
                                </a:lnTo>
                                <a:lnTo>
                                  <a:pt x="191753" y="528332"/>
                                </a:lnTo>
                                <a:lnTo>
                                  <a:pt x="210801" y="532142"/>
                                </a:lnTo>
                                <a:lnTo>
                                  <a:pt x="229215" y="533412"/>
                                </a:lnTo>
                                <a:lnTo>
                                  <a:pt x="245723" y="532142"/>
                                </a:lnTo>
                                <a:lnTo>
                                  <a:pt x="260962" y="528967"/>
                                </a:lnTo>
                                <a:lnTo>
                                  <a:pt x="274296" y="523251"/>
                                </a:lnTo>
                                <a:lnTo>
                                  <a:pt x="286360" y="514996"/>
                                </a:lnTo>
                                <a:lnTo>
                                  <a:pt x="296519" y="504836"/>
                                </a:lnTo>
                                <a:lnTo>
                                  <a:pt x="303503" y="493406"/>
                                </a:lnTo>
                                <a:lnTo>
                                  <a:pt x="307313" y="481341"/>
                                </a:lnTo>
                                <a:lnTo>
                                  <a:pt x="308583" y="467370"/>
                                </a:lnTo>
                                <a:lnTo>
                                  <a:pt x="307948" y="452765"/>
                                </a:lnTo>
                                <a:lnTo>
                                  <a:pt x="304138" y="439430"/>
                                </a:lnTo>
                                <a:lnTo>
                                  <a:pt x="297788" y="427999"/>
                                </a:lnTo>
                                <a:lnTo>
                                  <a:pt x="289534" y="418474"/>
                                </a:lnTo>
                                <a:lnTo>
                                  <a:pt x="276835" y="410219"/>
                                </a:lnTo>
                                <a:lnTo>
                                  <a:pt x="257787" y="401329"/>
                                </a:lnTo>
                                <a:lnTo>
                                  <a:pt x="233024" y="392439"/>
                                </a:lnTo>
                                <a:lnTo>
                                  <a:pt x="201912" y="382913"/>
                                </a:lnTo>
                                <a:lnTo>
                                  <a:pt x="158736" y="369578"/>
                                </a:lnTo>
                                <a:lnTo>
                                  <a:pt x="121909" y="354338"/>
                                </a:lnTo>
                                <a:lnTo>
                                  <a:pt x="92702" y="336557"/>
                                </a:lnTo>
                                <a:lnTo>
                                  <a:pt x="69844" y="317507"/>
                                </a:lnTo>
                                <a:lnTo>
                                  <a:pt x="52700" y="295281"/>
                                </a:lnTo>
                                <a:lnTo>
                                  <a:pt x="40636" y="269881"/>
                                </a:lnTo>
                                <a:lnTo>
                                  <a:pt x="33652" y="240035"/>
                                </a:lnTo>
                                <a:lnTo>
                                  <a:pt x="31112" y="206379"/>
                                </a:lnTo>
                                <a:lnTo>
                                  <a:pt x="34922" y="163199"/>
                                </a:lnTo>
                                <a:lnTo>
                                  <a:pt x="46351" y="123828"/>
                                </a:lnTo>
                                <a:lnTo>
                                  <a:pt x="65399" y="88267"/>
                                </a:lnTo>
                                <a:lnTo>
                                  <a:pt x="92066" y="57786"/>
                                </a:lnTo>
                                <a:lnTo>
                                  <a:pt x="125083" y="32386"/>
                                </a:lnTo>
                                <a:lnTo>
                                  <a:pt x="162546" y="14605"/>
                                </a:lnTo>
                                <a:lnTo>
                                  <a:pt x="204451" y="3810"/>
                                </a:lnTo>
                                <a:lnTo>
                                  <a:pt x="250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" name="Shape 417"/>
                        <wps:cNvSpPr/>
                        <wps:spPr>
                          <a:xfrm>
                            <a:off x="3739143" y="8891"/>
                            <a:ext cx="241279" cy="660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279" h="660420">
                                <a:moveTo>
                                  <a:pt x="241279" y="0"/>
                                </a:moveTo>
                                <a:lnTo>
                                  <a:pt x="241279" y="0"/>
                                </a:lnTo>
                                <a:lnTo>
                                  <a:pt x="241279" y="128908"/>
                                </a:lnTo>
                                <a:lnTo>
                                  <a:pt x="221596" y="132083"/>
                                </a:lnTo>
                                <a:lnTo>
                                  <a:pt x="204452" y="140973"/>
                                </a:lnTo>
                                <a:lnTo>
                                  <a:pt x="190483" y="156213"/>
                                </a:lnTo>
                                <a:lnTo>
                                  <a:pt x="179689" y="176534"/>
                                </a:lnTo>
                                <a:lnTo>
                                  <a:pt x="171435" y="204475"/>
                                </a:lnTo>
                                <a:lnTo>
                                  <a:pt x="165086" y="238765"/>
                                </a:lnTo>
                                <a:lnTo>
                                  <a:pt x="161276" y="280676"/>
                                </a:lnTo>
                                <a:lnTo>
                                  <a:pt x="160641" y="329572"/>
                                </a:lnTo>
                                <a:lnTo>
                                  <a:pt x="161911" y="377833"/>
                                </a:lnTo>
                                <a:lnTo>
                                  <a:pt x="165086" y="419744"/>
                                </a:lnTo>
                                <a:lnTo>
                                  <a:pt x="171435" y="454670"/>
                                </a:lnTo>
                                <a:lnTo>
                                  <a:pt x="179690" y="481976"/>
                                </a:lnTo>
                                <a:lnTo>
                                  <a:pt x="191119" y="502931"/>
                                </a:lnTo>
                                <a:lnTo>
                                  <a:pt x="205087" y="518171"/>
                                </a:lnTo>
                                <a:lnTo>
                                  <a:pt x="221596" y="527061"/>
                                </a:lnTo>
                                <a:lnTo>
                                  <a:pt x="241279" y="530237"/>
                                </a:lnTo>
                                <a:lnTo>
                                  <a:pt x="241279" y="660420"/>
                                </a:lnTo>
                                <a:lnTo>
                                  <a:pt x="188579" y="654704"/>
                                </a:lnTo>
                                <a:lnTo>
                                  <a:pt x="140958" y="638194"/>
                                </a:lnTo>
                                <a:lnTo>
                                  <a:pt x="99687" y="610889"/>
                                </a:lnTo>
                                <a:lnTo>
                                  <a:pt x="64765" y="572153"/>
                                </a:lnTo>
                                <a:lnTo>
                                  <a:pt x="41272" y="534047"/>
                                </a:lnTo>
                                <a:lnTo>
                                  <a:pt x="23493" y="490866"/>
                                </a:lnTo>
                                <a:lnTo>
                                  <a:pt x="10159" y="442605"/>
                                </a:lnTo>
                                <a:lnTo>
                                  <a:pt x="2540" y="388628"/>
                                </a:lnTo>
                                <a:lnTo>
                                  <a:pt x="0" y="329572"/>
                                </a:lnTo>
                                <a:lnTo>
                                  <a:pt x="2540" y="270516"/>
                                </a:lnTo>
                                <a:lnTo>
                                  <a:pt x="10159" y="217175"/>
                                </a:lnTo>
                                <a:lnTo>
                                  <a:pt x="23493" y="168914"/>
                                </a:lnTo>
                                <a:lnTo>
                                  <a:pt x="41272" y="125733"/>
                                </a:lnTo>
                                <a:lnTo>
                                  <a:pt x="64764" y="87632"/>
                                </a:lnTo>
                                <a:lnTo>
                                  <a:pt x="99686" y="49531"/>
                                </a:lnTo>
                                <a:lnTo>
                                  <a:pt x="140958" y="22226"/>
                                </a:lnTo>
                                <a:lnTo>
                                  <a:pt x="188578" y="5715"/>
                                </a:lnTo>
                                <a:lnTo>
                                  <a:pt x="241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" name="Shape 418"/>
                        <wps:cNvSpPr/>
                        <wps:spPr>
                          <a:xfrm>
                            <a:off x="3428338" y="8462"/>
                            <a:ext cx="238422" cy="643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422" h="643703">
                                <a:moveTo>
                                  <a:pt x="0" y="0"/>
                                </a:moveTo>
                                <a:lnTo>
                                  <a:pt x="49843" y="3603"/>
                                </a:lnTo>
                                <a:lnTo>
                                  <a:pt x="96829" y="15034"/>
                                </a:lnTo>
                                <a:lnTo>
                                  <a:pt x="138100" y="34719"/>
                                </a:lnTo>
                                <a:lnTo>
                                  <a:pt x="173657" y="62025"/>
                                </a:lnTo>
                                <a:lnTo>
                                  <a:pt x="202230" y="96316"/>
                                </a:lnTo>
                                <a:lnTo>
                                  <a:pt x="217469" y="126161"/>
                                </a:lnTo>
                                <a:lnTo>
                                  <a:pt x="222548" y="135686"/>
                                </a:lnTo>
                                <a:lnTo>
                                  <a:pt x="234612" y="180137"/>
                                </a:lnTo>
                                <a:lnTo>
                                  <a:pt x="238422" y="230303"/>
                                </a:lnTo>
                                <a:lnTo>
                                  <a:pt x="237152" y="258879"/>
                                </a:lnTo>
                                <a:lnTo>
                                  <a:pt x="232072" y="288725"/>
                                </a:lnTo>
                                <a:lnTo>
                                  <a:pt x="224453" y="318570"/>
                                </a:lnTo>
                                <a:lnTo>
                                  <a:pt x="223818" y="321110"/>
                                </a:lnTo>
                                <a:lnTo>
                                  <a:pt x="213659" y="349686"/>
                                </a:lnTo>
                                <a:lnTo>
                                  <a:pt x="198420" y="383342"/>
                                </a:lnTo>
                                <a:lnTo>
                                  <a:pt x="178737" y="420808"/>
                                </a:lnTo>
                                <a:lnTo>
                                  <a:pt x="177467" y="422713"/>
                                </a:lnTo>
                                <a:lnTo>
                                  <a:pt x="153974" y="462718"/>
                                </a:lnTo>
                                <a:lnTo>
                                  <a:pt x="124767" y="509075"/>
                                </a:lnTo>
                                <a:lnTo>
                                  <a:pt x="36510" y="643703"/>
                                </a:lnTo>
                                <a:lnTo>
                                  <a:pt x="0" y="643703"/>
                                </a:lnTo>
                                <a:lnTo>
                                  <a:pt x="0" y="434518"/>
                                </a:lnTo>
                                <a:lnTo>
                                  <a:pt x="7937" y="422713"/>
                                </a:lnTo>
                                <a:lnTo>
                                  <a:pt x="318" y="425253"/>
                                </a:lnTo>
                                <a:lnTo>
                                  <a:pt x="0" y="425306"/>
                                </a:lnTo>
                                <a:lnTo>
                                  <a:pt x="0" y="321082"/>
                                </a:lnTo>
                                <a:lnTo>
                                  <a:pt x="318" y="321110"/>
                                </a:lnTo>
                                <a:lnTo>
                                  <a:pt x="21271" y="319205"/>
                                </a:lnTo>
                                <a:lnTo>
                                  <a:pt x="40319" y="314760"/>
                                </a:lnTo>
                                <a:lnTo>
                                  <a:pt x="56193" y="306505"/>
                                </a:lnTo>
                                <a:lnTo>
                                  <a:pt x="70796" y="295075"/>
                                </a:lnTo>
                                <a:lnTo>
                                  <a:pt x="81590" y="280470"/>
                                </a:lnTo>
                                <a:lnTo>
                                  <a:pt x="89845" y="263959"/>
                                </a:lnTo>
                                <a:lnTo>
                                  <a:pt x="94290" y="244909"/>
                                </a:lnTo>
                                <a:lnTo>
                                  <a:pt x="96194" y="223953"/>
                                </a:lnTo>
                                <a:lnTo>
                                  <a:pt x="94290" y="202363"/>
                                </a:lnTo>
                                <a:lnTo>
                                  <a:pt x="89845" y="183312"/>
                                </a:lnTo>
                                <a:lnTo>
                                  <a:pt x="81590" y="166802"/>
                                </a:lnTo>
                                <a:lnTo>
                                  <a:pt x="70162" y="152197"/>
                                </a:lnTo>
                                <a:lnTo>
                                  <a:pt x="56193" y="140766"/>
                                </a:lnTo>
                                <a:lnTo>
                                  <a:pt x="39684" y="132511"/>
                                </a:lnTo>
                                <a:lnTo>
                                  <a:pt x="21271" y="127431"/>
                                </a:lnTo>
                                <a:lnTo>
                                  <a:pt x="318" y="126161"/>
                                </a:lnTo>
                                <a:lnTo>
                                  <a:pt x="0" y="1261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" name="Shape 419"/>
                        <wps:cNvSpPr/>
                        <wps:spPr>
                          <a:xfrm>
                            <a:off x="4297895" y="21591"/>
                            <a:ext cx="239692" cy="647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692" h="647586">
                                <a:moveTo>
                                  <a:pt x="202547" y="0"/>
                                </a:moveTo>
                                <a:lnTo>
                                  <a:pt x="239692" y="0"/>
                                </a:lnTo>
                                <a:lnTo>
                                  <a:pt x="239692" y="212184"/>
                                </a:lnTo>
                                <a:lnTo>
                                  <a:pt x="231754" y="224160"/>
                                </a:lnTo>
                                <a:lnTo>
                                  <a:pt x="239374" y="221620"/>
                                </a:lnTo>
                                <a:lnTo>
                                  <a:pt x="239692" y="221540"/>
                                </a:lnTo>
                                <a:lnTo>
                                  <a:pt x="239692" y="325791"/>
                                </a:lnTo>
                                <a:lnTo>
                                  <a:pt x="239374" y="325762"/>
                                </a:lnTo>
                                <a:lnTo>
                                  <a:pt x="218421" y="327667"/>
                                </a:lnTo>
                                <a:lnTo>
                                  <a:pt x="199373" y="332112"/>
                                </a:lnTo>
                                <a:lnTo>
                                  <a:pt x="183499" y="340367"/>
                                </a:lnTo>
                                <a:lnTo>
                                  <a:pt x="168895" y="351798"/>
                                </a:lnTo>
                                <a:lnTo>
                                  <a:pt x="157466" y="366403"/>
                                </a:lnTo>
                                <a:lnTo>
                                  <a:pt x="149847" y="383548"/>
                                </a:lnTo>
                                <a:lnTo>
                                  <a:pt x="144767" y="402599"/>
                                </a:lnTo>
                                <a:lnTo>
                                  <a:pt x="143497" y="423554"/>
                                </a:lnTo>
                                <a:lnTo>
                                  <a:pt x="144767" y="445145"/>
                                </a:lnTo>
                                <a:lnTo>
                                  <a:pt x="149847" y="464195"/>
                                </a:lnTo>
                                <a:lnTo>
                                  <a:pt x="157466" y="480705"/>
                                </a:lnTo>
                                <a:lnTo>
                                  <a:pt x="168895" y="494676"/>
                                </a:lnTo>
                                <a:lnTo>
                                  <a:pt x="183499" y="506106"/>
                                </a:lnTo>
                                <a:lnTo>
                                  <a:pt x="199373" y="514361"/>
                                </a:lnTo>
                                <a:lnTo>
                                  <a:pt x="218421" y="519441"/>
                                </a:lnTo>
                                <a:lnTo>
                                  <a:pt x="239374" y="520711"/>
                                </a:lnTo>
                                <a:lnTo>
                                  <a:pt x="239692" y="520692"/>
                                </a:lnTo>
                                <a:lnTo>
                                  <a:pt x="239692" y="647586"/>
                                </a:lnTo>
                                <a:lnTo>
                                  <a:pt x="188578" y="643274"/>
                                </a:lnTo>
                                <a:lnTo>
                                  <a:pt x="141592" y="631844"/>
                                </a:lnTo>
                                <a:lnTo>
                                  <a:pt x="100321" y="612158"/>
                                </a:lnTo>
                                <a:lnTo>
                                  <a:pt x="65399" y="584853"/>
                                </a:lnTo>
                                <a:lnTo>
                                  <a:pt x="36826" y="550562"/>
                                </a:lnTo>
                                <a:lnTo>
                                  <a:pt x="15873" y="511186"/>
                                </a:lnTo>
                                <a:lnTo>
                                  <a:pt x="3810" y="466735"/>
                                </a:lnTo>
                                <a:lnTo>
                                  <a:pt x="0" y="416569"/>
                                </a:lnTo>
                                <a:lnTo>
                                  <a:pt x="1270" y="389263"/>
                                </a:lnTo>
                                <a:lnTo>
                                  <a:pt x="5080" y="361323"/>
                                </a:lnTo>
                                <a:lnTo>
                                  <a:pt x="12064" y="333382"/>
                                </a:lnTo>
                                <a:lnTo>
                                  <a:pt x="21589" y="304807"/>
                                </a:lnTo>
                                <a:lnTo>
                                  <a:pt x="35557" y="272421"/>
                                </a:lnTo>
                                <a:lnTo>
                                  <a:pt x="55875" y="234320"/>
                                </a:lnTo>
                                <a:lnTo>
                                  <a:pt x="81907" y="189234"/>
                                </a:lnTo>
                                <a:lnTo>
                                  <a:pt x="113654" y="137798"/>
                                </a:lnTo>
                                <a:lnTo>
                                  <a:pt x="202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" name="Shape 420"/>
                        <wps:cNvSpPr/>
                        <wps:spPr>
                          <a:xfrm>
                            <a:off x="3980423" y="8891"/>
                            <a:ext cx="240643" cy="660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643" h="660420">
                                <a:moveTo>
                                  <a:pt x="0" y="0"/>
                                </a:moveTo>
                                <a:lnTo>
                                  <a:pt x="53970" y="5715"/>
                                </a:lnTo>
                                <a:lnTo>
                                  <a:pt x="101591" y="22226"/>
                                </a:lnTo>
                                <a:lnTo>
                                  <a:pt x="142862" y="49531"/>
                                </a:lnTo>
                                <a:lnTo>
                                  <a:pt x="177150" y="88267"/>
                                </a:lnTo>
                                <a:lnTo>
                                  <a:pt x="200007" y="126368"/>
                                </a:lnTo>
                                <a:lnTo>
                                  <a:pt x="201277" y="128908"/>
                                </a:lnTo>
                                <a:lnTo>
                                  <a:pt x="217786" y="170184"/>
                                </a:lnTo>
                                <a:lnTo>
                                  <a:pt x="230484" y="219715"/>
                                </a:lnTo>
                                <a:lnTo>
                                  <a:pt x="238104" y="274961"/>
                                </a:lnTo>
                                <a:lnTo>
                                  <a:pt x="240643" y="335922"/>
                                </a:lnTo>
                                <a:lnTo>
                                  <a:pt x="238104" y="393709"/>
                                </a:lnTo>
                                <a:lnTo>
                                  <a:pt x="230484" y="446415"/>
                                </a:lnTo>
                                <a:lnTo>
                                  <a:pt x="217786" y="494041"/>
                                </a:lnTo>
                                <a:lnTo>
                                  <a:pt x="202547" y="530237"/>
                                </a:lnTo>
                                <a:lnTo>
                                  <a:pt x="199373" y="536587"/>
                                </a:lnTo>
                                <a:lnTo>
                                  <a:pt x="176515" y="573423"/>
                                </a:lnTo>
                                <a:lnTo>
                                  <a:pt x="141593" y="611524"/>
                                </a:lnTo>
                                <a:lnTo>
                                  <a:pt x="100321" y="638194"/>
                                </a:lnTo>
                                <a:lnTo>
                                  <a:pt x="53336" y="654704"/>
                                </a:lnTo>
                                <a:lnTo>
                                  <a:pt x="0" y="660420"/>
                                </a:lnTo>
                                <a:lnTo>
                                  <a:pt x="0" y="530237"/>
                                </a:lnTo>
                                <a:lnTo>
                                  <a:pt x="19683" y="527061"/>
                                </a:lnTo>
                                <a:lnTo>
                                  <a:pt x="36192" y="518171"/>
                                </a:lnTo>
                                <a:lnTo>
                                  <a:pt x="49526" y="502931"/>
                                </a:lnTo>
                                <a:lnTo>
                                  <a:pt x="60955" y="481976"/>
                                </a:lnTo>
                                <a:lnTo>
                                  <a:pt x="69209" y="454035"/>
                                </a:lnTo>
                                <a:lnTo>
                                  <a:pt x="75558" y="419744"/>
                                </a:lnTo>
                                <a:lnTo>
                                  <a:pt x="79368" y="378468"/>
                                </a:lnTo>
                                <a:lnTo>
                                  <a:pt x="80638" y="329572"/>
                                </a:lnTo>
                                <a:lnTo>
                                  <a:pt x="79368" y="281311"/>
                                </a:lnTo>
                                <a:lnTo>
                                  <a:pt x="75558" y="240035"/>
                                </a:lnTo>
                                <a:lnTo>
                                  <a:pt x="69209" y="205744"/>
                                </a:lnTo>
                                <a:lnTo>
                                  <a:pt x="60954" y="177804"/>
                                </a:lnTo>
                                <a:lnTo>
                                  <a:pt x="49526" y="156848"/>
                                </a:lnTo>
                                <a:lnTo>
                                  <a:pt x="36192" y="141608"/>
                                </a:lnTo>
                                <a:lnTo>
                                  <a:pt x="19683" y="132083"/>
                                </a:lnTo>
                                <a:lnTo>
                                  <a:pt x="0" y="1289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" name="Shape 421"/>
                        <wps:cNvSpPr/>
                        <wps:spPr>
                          <a:xfrm>
                            <a:off x="4537586" y="236226"/>
                            <a:ext cx="245406" cy="433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406" h="433085">
                                <a:moveTo>
                                  <a:pt x="49208" y="0"/>
                                </a:moveTo>
                                <a:lnTo>
                                  <a:pt x="58731" y="0"/>
                                </a:lnTo>
                                <a:lnTo>
                                  <a:pt x="97464" y="3175"/>
                                </a:lnTo>
                                <a:lnTo>
                                  <a:pt x="117146" y="9525"/>
                                </a:lnTo>
                                <a:lnTo>
                                  <a:pt x="132386" y="13970"/>
                                </a:lnTo>
                                <a:lnTo>
                                  <a:pt x="164133" y="31751"/>
                                </a:lnTo>
                                <a:lnTo>
                                  <a:pt x="192706" y="56516"/>
                                </a:lnTo>
                                <a:lnTo>
                                  <a:pt x="215564" y="86997"/>
                                </a:lnTo>
                                <a:lnTo>
                                  <a:pt x="227628" y="111128"/>
                                </a:lnTo>
                                <a:lnTo>
                                  <a:pt x="232072" y="121288"/>
                                </a:lnTo>
                                <a:lnTo>
                                  <a:pt x="242231" y="158753"/>
                                </a:lnTo>
                                <a:lnTo>
                                  <a:pt x="245406" y="200665"/>
                                </a:lnTo>
                                <a:lnTo>
                                  <a:pt x="241596" y="250830"/>
                                </a:lnTo>
                                <a:lnTo>
                                  <a:pt x="228897" y="295916"/>
                                </a:lnTo>
                                <a:lnTo>
                                  <a:pt x="223183" y="306077"/>
                                </a:lnTo>
                                <a:lnTo>
                                  <a:pt x="207944" y="335293"/>
                                </a:lnTo>
                                <a:lnTo>
                                  <a:pt x="179372" y="369583"/>
                                </a:lnTo>
                                <a:lnTo>
                                  <a:pt x="143180" y="397524"/>
                                </a:lnTo>
                                <a:lnTo>
                                  <a:pt x="101909" y="417209"/>
                                </a:lnTo>
                                <a:lnTo>
                                  <a:pt x="54287" y="428640"/>
                                </a:lnTo>
                                <a:lnTo>
                                  <a:pt x="1588" y="433085"/>
                                </a:lnTo>
                                <a:lnTo>
                                  <a:pt x="0" y="432951"/>
                                </a:lnTo>
                                <a:lnTo>
                                  <a:pt x="0" y="306057"/>
                                </a:lnTo>
                                <a:lnTo>
                                  <a:pt x="20636" y="304807"/>
                                </a:lnTo>
                                <a:lnTo>
                                  <a:pt x="39684" y="299727"/>
                                </a:lnTo>
                                <a:lnTo>
                                  <a:pt x="56193" y="291471"/>
                                </a:lnTo>
                                <a:lnTo>
                                  <a:pt x="70161" y="280041"/>
                                </a:lnTo>
                                <a:lnTo>
                                  <a:pt x="81590" y="266071"/>
                                </a:lnTo>
                                <a:lnTo>
                                  <a:pt x="89209" y="249561"/>
                                </a:lnTo>
                                <a:lnTo>
                                  <a:pt x="94289" y="230510"/>
                                </a:lnTo>
                                <a:lnTo>
                                  <a:pt x="96194" y="208920"/>
                                </a:lnTo>
                                <a:lnTo>
                                  <a:pt x="94289" y="187964"/>
                                </a:lnTo>
                                <a:lnTo>
                                  <a:pt x="89209" y="168914"/>
                                </a:lnTo>
                                <a:lnTo>
                                  <a:pt x="81590" y="151768"/>
                                </a:lnTo>
                                <a:lnTo>
                                  <a:pt x="70161" y="137163"/>
                                </a:lnTo>
                                <a:lnTo>
                                  <a:pt x="56193" y="125733"/>
                                </a:lnTo>
                                <a:lnTo>
                                  <a:pt x="39684" y="117478"/>
                                </a:lnTo>
                                <a:lnTo>
                                  <a:pt x="20636" y="113032"/>
                                </a:lnTo>
                                <a:lnTo>
                                  <a:pt x="0" y="111156"/>
                                </a:lnTo>
                                <a:lnTo>
                                  <a:pt x="0" y="6906"/>
                                </a:lnTo>
                                <a:lnTo>
                                  <a:pt x="7302" y="5080"/>
                                </a:lnTo>
                                <a:lnTo>
                                  <a:pt x="15556" y="3810"/>
                                </a:lnTo>
                                <a:lnTo>
                                  <a:pt x="23809" y="1905"/>
                                </a:lnTo>
                                <a:lnTo>
                                  <a:pt x="32064" y="1270"/>
                                </a:lnTo>
                                <a:lnTo>
                                  <a:pt x="40318" y="635"/>
                                </a:lnTo>
                                <a:lnTo>
                                  <a:pt x="49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" name="Shape 422"/>
                        <wps:cNvSpPr/>
                        <wps:spPr>
                          <a:xfrm>
                            <a:off x="4537586" y="21591"/>
                            <a:ext cx="140639" cy="212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639" h="212184">
                                <a:moveTo>
                                  <a:pt x="0" y="0"/>
                                </a:moveTo>
                                <a:lnTo>
                                  <a:pt x="140639" y="0"/>
                                </a:lnTo>
                                <a:lnTo>
                                  <a:pt x="0" y="2121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784826"/>
                            <a:ext cx="6114288" cy="53720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6A4C33" id="Group 5" o:spid="_x0000_s1026" style="position:absolute;left:0;text-align:left;margin-left:31.2pt;margin-top:0;width:82.4pt;height:69.45pt;z-index:251662336;mso-position-horizontal:right;mso-position-horizontal-relative:margin" coordsize="61142,615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">
                <v:rect id="Rectangle 6" o:spid="_x0000_s1027" style="position:absolute;left:47889;top:5526;width:467;height:2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10322295" w14:textId="77777777" w:rsidR="001B4F1B" w:rsidRDefault="001B4F1B" w:rsidP="001B4F1B">
                        <w:pPr>
                          <w:pStyle w:val="NormalWeb"/>
                          <w:spacing w:before="0" w:beforeAutospacing="0" w:after="160" w:afterAutospacing="0" w:line="252" w:lineRule="auto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kern w:val="24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10" o:spid="_x0000_s1028" style="position:absolute;left:23619;top:4934;width:1759;height:1759;visibility:visible;mso-wrap-style:square;v-text-anchor:top" coordsize="175880,175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" path="m87623,r17778,1905l121910,6350r15238,8256l150482,25401r10794,13335l169530,53341r4445,16516l175880,87637r-1905,17780l169530,121293r-8254,15240l149847,149868r-13334,11431l121910,168919r-16509,5080l87623,175904,69844,173999,53336,168919,38732,161299,25398,149868,14604,136533,6350,121293,1905,105417,,87637,1905,69857,6350,53341,13969,38736,25398,25401,38732,14605,53336,6350,69209,1905,87623,xe" fillcolor="#007478" stroked="f" strokeweight="0">
                  <v:stroke miterlimit="83231f" joinstyle="miter"/>
                  <v:path arrowok="t" textboxrect="0,0,175880,175904"/>
                </v:shape>
                <v:shape id="Shape 411" o:spid="_x0000_s1029" style="position:absolute;left:32876;top:4429;width:1407;height:2092;visibility:visible;mso-wrap-style:square;v-text-anchor:top" coordsize="140639,209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" path="m140639,r,209185l,209185,140639,xe" fillcolor="#007478" stroked="f" strokeweight="0">
                  <v:stroke miterlimit="83231f" joinstyle="miter"/>
                  <v:path arrowok="t" textboxrect="0,0,140639,209185"/>
                </v:shape>
                <v:shape id="Shape 412" o:spid="_x0000_s1030" style="position:absolute;left:26654;top:215;width:2953;height:6306;visibility:visible;mso-wrap-style:square;v-text-anchor:top" coordsize="295249,63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" path="m74923,l295249,r,630574l136513,630574r,-486426l,144148,74923,xe" fillcolor="#007478" stroked="f" strokeweight="0">
                  <v:stroke miterlimit="83231f" joinstyle="miter"/>
                  <v:path arrowok="t" textboxrect="0,0,295249,630574"/>
                </v:shape>
                <v:shape id="Shape 413" o:spid="_x0000_s1031" style="position:absolute;left:19492;top:152;width:4591;height:6369;visibility:visible;mso-wrap-style:square;v-text-anchor:top" coordsize="459065,636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" path="m,l459065,r,150498l229533,150498r86669,l316202,636924r-173339,l142863,150498,,150498,,xe" fillcolor="#007478" stroked="f" strokeweight="0">
                  <v:stroke miterlimit="83231f" joinstyle="miter"/>
                  <v:path arrowok="t" textboxrect="0,0,459065,636924"/>
                </v:shape>
                <v:shape id="Shape 414" o:spid="_x0000_s1032" style="position:absolute;left:9784;top:152;width:3892;height:6369;visibility:visible;mso-wrap-style:square;v-text-anchor:top" coordsize="389221,636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" path="m,l389221,r,139703l168895,139703r,110492l377157,250195r,136529l168896,386724r,107317l389221,494041r,142883l,636924,,xe" fillcolor="#007478" stroked="f" strokeweight="0">
                  <v:stroke miterlimit="83231f" joinstyle="miter"/>
                  <v:path arrowok="t" textboxrect="0,0,389221,636924"/>
                </v:shape>
                <v:shape id="Shape 415" o:spid="_x0000_s1033" style="position:absolute;left:31822;top:82;width:2461;height:4324;visibility:visible;mso-wrap-style:square;v-text-anchor:top" coordsize="246041,43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" path="m243184,r2857,207l246041,126386r-21271,1252l206357,132718r-16509,8255l175880,152403r-11429,14606l156197,183519r-4445,19050l149847,224160r1905,20955l156197,264166r8254,16510l175880,295281r13968,11431l206357,314967r18413,4445l246041,321289r,104223l238739,426729r-8254,1905l222231,429904r-8255,1270l205087,431810r-8889,634l187309,432444r-38732,-3175l113655,418474,81908,400694,53336,375928,29842,345448,13334,311792,3810,273691,,232415,4445,182249,16509,137163,37462,97792,66034,62866,102226,35561,143497,15875,190483,3810,243184,xe" fillcolor="#007478" stroked="f" strokeweight="0">
                  <v:stroke miterlimit="83231f" joinstyle="miter"/>
                  <v:path arrowok="t" textboxrect="0,0,246041,432444"/>
                </v:shape>
                <v:shape id="Shape 416" o:spid="_x0000_s1034" style="position:absolute;left:14330;width:4698;height:6693;visibility:visible;mso-wrap-style:square;v-text-anchor:top" coordsize="469859,66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" path="m250803,r26032,635l302233,3810r24128,4445l350489,13970r23493,8256l396840,31751r21588,12065l440016,57151r-32382,73662l385411,181614,370807,170184,355569,159389r-15239,-8256l325091,143513r-15873,-5080l293979,133988r-15239,-2540l263501,130813r-15238,1270l234929,134623r-12064,5080l212706,146053r-8889,7620l198102,163199r-3810,10160l193023,184154r1269,11430l197467,205745r5080,8890l210166,222890r10794,6985l235564,236860r18414,6350l284455,252101r48255,14605l372077,282581r30477,15876l424142,315602r10159,12065l443826,341002r8254,14606l458429,371483r5080,17146l467319,406409r1905,18415l469859,444510r-3810,48261l453985,533412r-635,2540l432397,574058r-28572,33655l367633,634384r-41907,19050l278740,664865r-52700,4445l193658,667405r-31112,-3810l132703,656609,104766,646449,77463,633749,51431,617239,25398,598188,,575328,78098,446415r19048,20320l116195,484516r19048,15240l154291,511821r19048,9525l191753,528332r19048,3810l229215,533412r16508,-1270l260962,528967r13334,-5716l286360,514996r10159,-10160l303503,493406r3810,-12065l308583,467370r-635,-14605l304138,439430r-6350,-11431l289534,418474r-12699,-8255l257787,401329r-24763,-8890l201912,382913,158736,369578,121909,354338,92702,336557,69844,317507,52700,295281,40636,269881,33652,240035,31112,206379r3810,-43180l46351,123828,65399,88267,92066,57786,125083,32386,162546,14605,204451,3810,250803,xe" fillcolor="#007478" stroked="f" strokeweight="0">
                  <v:stroke miterlimit="83231f" joinstyle="miter"/>
                  <v:path arrowok="t" textboxrect="0,0,469859,669310"/>
                </v:shape>
                <v:shape id="Shape 417" o:spid="_x0000_s1035" style="position:absolute;left:37391;top:88;width:2413;height:6605;visibility:visible;mso-wrap-style:square;v-text-anchor:top" coordsize="241279,660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" path="m241279,r,l241279,128908r-19683,3175l204452,140973r-13969,15240l179689,176534r-8254,27941l165086,238765r-3810,41911l160641,329572r1270,48261l165086,419744r6349,34926l179690,481976r11429,20955l205087,518171r16509,8890l241279,530237r,130183l188579,654704,140958,638194,99687,610889,64765,572153,41272,534047,23493,490866,10159,442605,2540,388628,,329572,2540,270516r7619,-53341l23493,168914,41272,125733,64764,87632,99686,49531,140958,22226,188578,5715,241279,xe" fillcolor="#007478" stroked="f" strokeweight="0">
                  <v:stroke miterlimit="83231f" joinstyle="miter"/>
                  <v:path arrowok="t" textboxrect="0,0,241279,660420"/>
                </v:shape>
                <v:shape id="Shape 418" o:spid="_x0000_s1036" style="position:absolute;left:34283;top:84;width:2384;height:6437;visibility:visible;mso-wrap-style:square;v-text-anchor:top" coordsize="238422,643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" path="m,l49843,3603,96829,15034r41271,19685l173657,62025r28573,34291l217469,126161r5079,9525l234612,180137r3810,50166l237152,258879r-5080,29846l224453,318570r-635,2540l213659,349686r-15239,33656l178737,420808r-1270,1905l153974,462718r-29207,46357l36510,643703,,643703,,434518,7937,422713,318,425253,,425306,,321082r318,28l21271,319205r19048,-4445l56193,306505,70796,295075,81590,280470r8255,-16511l94290,244909r1904,-20956l94290,202363,89845,183312,81590,166802,70162,152197,56193,140766,39684,132511,21271,127431,318,126161,,126180,,xe" fillcolor="#007478" stroked="f" strokeweight="0">
                  <v:stroke miterlimit="83231f" joinstyle="miter"/>
                  <v:path arrowok="t" textboxrect="0,0,238422,643703"/>
                </v:shape>
                <v:shape id="Shape 419" o:spid="_x0000_s1037" style="position:absolute;left:42978;top:215;width:2397;height:6476;visibility:visible;mso-wrap-style:square;v-text-anchor:top" coordsize="239692,647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" path="m202547,r37145,l239692,212184r-7938,11976l239374,221620r318,-80l239692,325791r-318,-29l218421,327667r-19048,4445l183499,340367r-14604,11431l157466,366403r-7619,17145l144767,402599r-1270,20955l144767,445145r5080,19050l157466,480705r11429,13971l183499,506106r15874,8255l218421,519441r20953,1270l239692,520692r,126894l188578,643274,141592,631844,100321,612158,65399,584853,36826,550562,15873,511186,3810,466735,,416569,1270,389263,5080,361323r6984,-27941l21589,304807,35557,272421,55875,234320,81907,189234r31747,-51436l202547,xe" fillcolor="#007478" stroked="f" strokeweight="0">
                  <v:stroke miterlimit="83231f" joinstyle="miter"/>
                  <v:path arrowok="t" textboxrect="0,0,239692,647586"/>
                </v:shape>
                <v:shape id="Shape 420" o:spid="_x0000_s1038" style="position:absolute;left:39804;top:88;width:2406;height:6605;visibility:visible;mso-wrap-style:square;v-text-anchor:top" coordsize="240643,660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" path="m,l53970,5715r47621,16511l142862,49531r34288,38736l200007,126368r1270,2540l217786,170184r12698,49531l238104,274961r2539,60961l238104,393709r-7620,52706l217786,494041r-15239,36196l199373,536587r-22858,36836l141593,611524r-41272,26670l53336,654704,,660420,,530237r19683,-3176l36192,518171,49526,502931,60955,481976r8254,-27941l75558,419744r3810,-41276l80638,329572,79368,281311,75558,240035,69209,205744,60954,177804,49526,156848,36192,141608,19683,132083,,128908,,xe" fillcolor="#007478" stroked="f" strokeweight="0">
                  <v:stroke miterlimit="83231f" joinstyle="miter"/>
                  <v:path arrowok="t" textboxrect="0,0,240643,660420"/>
                </v:shape>
                <v:shape id="Shape 421" o:spid="_x0000_s1039" style="position:absolute;left:45375;top:2362;width:2454;height:4331;visibility:visible;mso-wrap-style:square;v-text-anchor:top" coordsize="245406,433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" path="m49208,r9523,l97464,3175r19682,6350l132386,13970r31747,17781l192706,56516r22858,30481l227628,111128r4444,10160l242231,158753r3175,41912l241596,250830r-12699,45086l223183,306077r-15239,29216l179372,369583r-36192,27941l101909,417209,54287,428640,1588,433085,,432951,,306057r20636,-1250l39684,299727r16509,-8256l70161,280041,81590,266071r7619,-16510l94289,230510r1905,-21590l94289,187964,89209,168914,81590,151768,70161,137163,56193,125733,39684,117478,20636,113032,,111156,,6906,7302,5080,15556,3810,23809,1905r8255,-635l40318,635,49208,xe" fillcolor="#007478" stroked="f" strokeweight="0">
                  <v:stroke miterlimit="83231f" joinstyle="miter"/>
                  <v:path arrowok="t" textboxrect="0,0,245406,433085"/>
                </v:shape>
                <v:shape id="Shape 422" o:spid="_x0000_s1040" style="position:absolute;left:45375;top:215;width:1407;height:2122;visibility:visible;mso-wrap-style:square;v-text-anchor:top" coordsize="140639,21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" path="m,l140639,,,212184,,xe" fillcolor="#007478" stroked="f" strokeweight="0">
                  <v:stroke miterlimit="83231f" joinstyle="miter"/>
                  <v:path arrowok="t" textboxrect="0,0,140639,21218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41" type="#_x0000_t75" style="position:absolute;top:7848;width:61142;height:53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">
                  <v:imagedata r:id="rId8" o:title=""/>
                </v:shape>
                <w10:wrap type="square" anchorx="margin"/>
              </v:group>
            </w:pict>
          </mc:Fallback>
        </mc:AlternateContent>
      </w:r>
      <w:r w:rsidRPr="005253C6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E5BFCAA" wp14:editId="59F901D6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046480" cy="882015"/>
                <wp:effectExtent l="0" t="0" r="1270" b="0"/>
                <wp:wrapSquare wrapText="bothSides"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6480" cy="882015"/>
                          <a:chOff x="0" y="0"/>
                          <a:chExt cx="6114288" cy="6156925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4788960" y="552620"/>
                            <a:ext cx="46716" cy="206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3C241" w14:textId="77777777" w:rsidR="001B4F1B" w:rsidRDefault="001B4F1B" w:rsidP="001B4F1B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3" name="Shape 410"/>
                        <wps:cNvSpPr/>
                        <wps:spPr>
                          <a:xfrm>
                            <a:off x="2361950" y="493406"/>
                            <a:ext cx="175880" cy="175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880" h="175904">
                                <a:moveTo>
                                  <a:pt x="87623" y="0"/>
                                </a:moveTo>
                                <a:lnTo>
                                  <a:pt x="105401" y="1905"/>
                                </a:lnTo>
                                <a:lnTo>
                                  <a:pt x="121910" y="6350"/>
                                </a:lnTo>
                                <a:lnTo>
                                  <a:pt x="137148" y="14606"/>
                                </a:lnTo>
                                <a:lnTo>
                                  <a:pt x="150482" y="25401"/>
                                </a:lnTo>
                                <a:lnTo>
                                  <a:pt x="161276" y="38736"/>
                                </a:lnTo>
                                <a:lnTo>
                                  <a:pt x="169530" y="53341"/>
                                </a:lnTo>
                                <a:lnTo>
                                  <a:pt x="173975" y="69857"/>
                                </a:lnTo>
                                <a:lnTo>
                                  <a:pt x="175880" y="87637"/>
                                </a:lnTo>
                                <a:lnTo>
                                  <a:pt x="173975" y="105417"/>
                                </a:lnTo>
                                <a:lnTo>
                                  <a:pt x="169530" y="121293"/>
                                </a:lnTo>
                                <a:lnTo>
                                  <a:pt x="161276" y="136533"/>
                                </a:lnTo>
                                <a:lnTo>
                                  <a:pt x="149847" y="149868"/>
                                </a:lnTo>
                                <a:lnTo>
                                  <a:pt x="136513" y="161299"/>
                                </a:lnTo>
                                <a:lnTo>
                                  <a:pt x="121910" y="168919"/>
                                </a:lnTo>
                                <a:lnTo>
                                  <a:pt x="105401" y="173999"/>
                                </a:lnTo>
                                <a:lnTo>
                                  <a:pt x="87623" y="175904"/>
                                </a:lnTo>
                                <a:lnTo>
                                  <a:pt x="69844" y="173999"/>
                                </a:lnTo>
                                <a:lnTo>
                                  <a:pt x="53336" y="168919"/>
                                </a:lnTo>
                                <a:lnTo>
                                  <a:pt x="38732" y="161299"/>
                                </a:lnTo>
                                <a:lnTo>
                                  <a:pt x="25398" y="149868"/>
                                </a:lnTo>
                                <a:lnTo>
                                  <a:pt x="14604" y="136533"/>
                                </a:lnTo>
                                <a:lnTo>
                                  <a:pt x="6350" y="121293"/>
                                </a:lnTo>
                                <a:lnTo>
                                  <a:pt x="1905" y="105417"/>
                                </a:lnTo>
                                <a:lnTo>
                                  <a:pt x="0" y="87637"/>
                                </a:lnTo>
                                <a:lnTo>
                                  <a:pt x="1905" y="69857"/>
                                </a:lnTo>
                                <a:lnTo>
                                  <a:pt x="6350" y="53341"/>
                                </a:lnTo>
                                <a:lnTo>
                                  <a:pt x="13969" y="38736"/>
                                </a:lnTo>
                                <a:lnTo>
                                  <a:pt x="25398" y="25401"/>
                                </a:lnTo>
                                <a:lnTo>
                                  <a:pt x="38732" y="14605"/>
                                </a:lnTo>
                                <a:lnTo>
                                  <a:pt x="53336" y="6350"/>
                                </a:lnTo>
                                <a:lnTo>
                                  <a:pt x="69209" y="1905"/>
                                </a:lnTo>
                                <a:lnTo>
                                  <a:pt x="87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4" name="Shape 411"/>
                        <wps:cNvSpPr/>
                        <wps:spPr>
                          <a:xfrm>
                            <a:off x="3287699" y="442980"/>
                            <a:ext cx="140639" cy="209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639" h="209185">
                                <a:moveTo>
                                  <a:pt x="140639" y="0"/>
                                </a:moveTo>
                                <a:lnTo>
                                  <a:pt x="140639" y="209185"/>
                                </a:lnTo>
                                <a:lnTo>
                                  <a:pt x="0" y="209185"/>
                                </a:lnTo>
                                <a:lnTo>
                                  <a:pt x="140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" name="Shape 412"/>
                        <wps:cNvSpPr/>
                        <wps:spPr>
                          <a:xfrm>
                            <a:off x="2665453" y="21591"/>
                            <a:ext cx="295249" cy="63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49" h="630574">
                                <a:moveTo>
                                  <a:pt x="74923" y="0"/>
                                </a:moveTo>
                                <a:lnTo>
                                  <a:pt x="295249" y="0"/>
                                </a:lnTo>
                                <a:lnTo>
                                  <a:pt x="295249" y="630574"/>
                                </a:lnTo>
                                <a:lnTo>
                                  <a:pt x="136513" y="630574"/>
                                </a:lnTo>
                                <a:lnTo>
                                  <a:pt x="136513" y="144148"/>
                                </a:lnTo>
                                <a:lnTo>
                                  <a:pt x="0" y="144148"/>
                                </a:lnTo>
                                <a:lnTo>
                                  <a:pt x="74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6" name="Shape 413"/>
                        <wps:cNvSpPr/>
                        <wps:spPr>
                          <a:xfrm>
                            <a:off x="1949236" y="15241"/>
                            <a:ext cx="459065" cy="63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065" h="636924">
                                <a:moveTo>
                                  <a:pt x="0" y="0"/>
                                </a:moveTo>
                                <a:lnTo>
                                  <a:pt x="459065" y="0"/>
                                </a:lnTo>
                                <a:lnTo>
                                  <a:pt x="459065" y="150498"/>
                                </a:lnTo>
                                <a:lnTo>
                                  <a:pt x="229533" y="150498"/>
                                </a:lnTo>
                                <a:lnTo>
                                  <a:pt x="316202" y="150498"/>
                                </a:lnTo>
                                <a:lnTo>
                                  <a:pt x="316202" y="636924"/>
                                </a:lnTo>
                                <a:lnTo>
                                  <a:pt x="142863" y="636924"/>
                                </a:lnTo>
                                <a:lnTo>
                                  <a:pt x="142863" y="150498"/>
                                </a:lnTo>
                                <a:lnTo>
                                  <a:pt x="0" y="1504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7" name="Shape 414"/>
                        <wps:cNvSpPr/>
                        <wps:spPr>
                          <a:xfrm>
                            <a:off x="978407" y="15241"/>
                            <a:ext cx="389221" cy="63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221" h="636924">
                                <a:moveTo>
                                  <a:pt x="0" y="0"/>
                                </a:moveTo>
                                <a:lnTo>
                                  <a:pt x="389221" y="0"/>
                                </a:lnTo>
                                <a:lnTo>
                                  <a:pt x="389221" y="139703"/>
                                </a:lnTo>
                                <a:lnTo>
                                  <a:pt x="168895" y="139703"/>
                                </a:lnTo>
                                <a:lnTo>
                                  <a:pt x="168895" y="250195"/>
                                </a:lnTo>
                                <a:lnTo>
                                  <a:pt x="377157" y="250195"/>
                                </a:lnTo>
                                <a:lnTo>
                                  <a:pt x="377157" y="386724"/>
                                </a:lnTo>
                                <a:lnTo>
                                  <a:pt x="168896" y="386724"/>
                                </a:lnTo>
                                <a:lnTo>
                                  <a:pt x="168896" y="494041"/>
                                </a:lnTo>
                                <a:lnTo>
                                  <a:pt x="389221" y="494041"/>
                                </a:lnTo>
                                <a:lnTo>
                                  <a:pt x="389221" y="636924"/>
                                </a:lnTo>
                                <a:lnTo>
                                  <a:pt x="0" y="6369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" name="Shape 415"/>
                        <wps:cNvSpPr/>
                        <wps:spPr>
                          <a:xfrm>
                            <a:off x="3182298" y="8255"/>
                            <a:ext cx="246041" cy="432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041" h="432444">
                                <a:moveTo>
                                  <a:pt x="243184" y="0"/>
                                </a:moveTo>
                                <a:lnTo>
                                  <a:pt x="246041" y="207"/>
                                </a:lnTo>
                                <a:lnTo>
                                  <a:pt x="246041" y="126386"/>
                                </a:lnTo>
                                <a:lnTo>
                                  <a:pt x="224770" y="127638"/>
                                </a:lnTo>
                                <a:lnTo>
                                  <a:pt x="206357" y="132718"/>
                                </a:lnTo>
                                <a:lnTo>
                                  <a:pt x="189848" y="140973"/>
                                </a:lnTo>
                                <a:lnTo>
                                  <a:pt x="175880" y="152403"/>
                                </a:lnTo>
                                <a:lnTo>
                                  <a:pt x="164451" y="167009"/>
                                </a:lnTo>
                                <a:lnTo>
                                  <a:pt x="156197" y="183519"/>
                                </a:lnTo>
                                <a:lnTo>
                                  <a:pt x="151752" y="202569"/>
                                </a:lnTo>
                                <a:lnTo>
                                  <a:pt x="149847" y="224160"/>
                                </a:lnTo>
                                <a:lnTo>
                                  <a:pt x="151752" y="245115"/>
                                </a:lnTo>
                                <a:lnTo>
                                  <a:pt x="156197" y="264166"/>
                                </a:lnTo>
                                <a:lnTo>
                                  <a:pt x="164451" y="280676"/>
                                </a:lnTo>
                                <a:lnTo>
                                  <a:pt x="175880" y="295281"/>
                                </a:lnTo>
                                <a:lnTo>
                                  <a:pt x="189848" y="306712"/>
                                </a:lnTo>
                                <a:lnTo>
                                  <a:pt x="206357" y="314967"/>
                                </a:lnTo>
                                <a:lnTo>
                                  <a:pt x="224770" y="319412"/>
                                </a:lnTo>
                                <a:lnTo>
                                  <a:pt x="246041" y="321289"/>
                                </a:lnTo>
                                <a:lnTo>
                                  <a:pt x="246041" y="425512"/>
                                </a:lnTo>
                                <a:lnTo>
                                  <a:pt x="238739" y="426729"/>
                                </a:lnTo>
                                <a:lnTo>
                                  <a:pt x="230485" y="428634"/>
                                </a:lnTo>
                                <a:lnTo>
                                  <a:pt x="222231" y="429904"/>
                                </a:lnTo>
                                <a:lnTo>
                                  <a:pt x="213976" y="431174"/>
                                </a:lnTo>
                                <a:lnTo>
                                  <a:pt x="205087" y="431810"/>
                                </a:lnTo>
                                <a:lnTo>
                                  <a:pt x="196198" y="432444"/>
                                </a:lnTo>
                                <a:lnTo>
                                  <a:pt x="187309" y="432444"/>
                                </a:lnTo>
                                <a:lnTo>
                                  <a:pt x="148577" y="429269"/>
                                </a:lnTo>
                                <a:lnTo>
                                  <a:pt x="113655" y="418474"/>
                                </a:lnTo>
                                <a:lnTo>
                                  <a:pt x="81908" y="400694"/>
                                </a:lnTo>
                                <a:lnTo>
                                  <a:pt x="53336" y="375928"/>
                                </a:lnTo>
                                <a:lnTo>
                                  <a:pt x="29842" y="345448"/>
                                </a:lnTo>
                                <a:lnTo>
                                  <a:pt x="13334" y="311792"/>
                                </a:lnTo>
                                <a:lnTo>
                                  <a:pt x="3810" y="273691"/>
                                </a:lnTo>
                                <a:lnTo>
                                  <a:pt x="0" y="232415"/>
                                </a:lnTo>
                                <a:lnTo>
                                  <a:pt x="4445" y="182249"/>
                                </a:lnTo>
                                <a:lnTo>
                                  <a:pt x="16509" y="137163"/>
                                </a:lnTo>
                                <a:lnTo>
                                  <a:pt x="37462" y="97792"/>
                                </a:lnTo>
                                <a:lnTo>
                                  <a:pt x="66034" y="62866"/>
                                </a:lnTo>
                                <a:lnTo>
                                  <a:pt x="102226" y="35561"/>
                                </a:lnTo>
                                <a:lnTo>
                                  <a:pt x="143497" y="15875"/>
                                </a:lnTo>
                                <a:lnTo>
                                  <a:pt x="190483" y="3810"/>
                                </a:lnTo>
                                <a:lnTo>
                                  <a:pt x="243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9" name="Shape 416"/>
                        <wps:cNvSpPr/>
                        <wps:spPr>
                          <a:xfrm>
                            <a:off x="1433027" y="0"/>
                            <a:ext cx="469859" cy="669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859" h="669310">
                                <a:moveTo>
                                  <a:pt x="250803" y="0"/>
                                </a:moveTo>
                                <a:lnTo>
                                  <a:pt x="276835" y="635"/>
                                </a:lnTo>
                                <a:lnTo>
                                  <a:pt x="302233" y="3810"/>
                                </a:lnTo>
                                <a:lnTo>
                                  <a:pt x="326361" y="8255"/>
                                </a:lnTo>
                                <a:lnTo>
                                  <a:pt x="350489" y="13970"/>
                                </a:lnTo>
                                <a:lnTo>
                                  <a:pt x="373982" y="22226"/>
                                </a:lnTo>
                                <a:lnTo>
                                  <a:pt x="396840" y="31751"/>
                                </a:lnTo>
                                <a:lnTo>
                                  <a:pt x="418428" y="43816"/>
                                </a:lnTo>
                                <a:lnTo>
                                  <a:pt x="440016" y="57151"/>
                                </a:lnTo>
                                <a:lnTo>
                                  <a:pt x="407634" y="130813"/>
                                </a:lnTo>
                                <a:lnTo>
                                  <a:pt x="385411" y="181614"/>
                                </a:lnTo>
                                <a:lnTo>
                                  <a:pt x="370807" y="170184"/>
                                </a:lnTo>
                                <a:lnTo>
                                  <a:pt x="355569" y="159389"/>
                                </a:lnTo>
                                <a:lnTo>
                                  <a:pt x="340330" y="151133"/>
                                </a:lnTo>
                                <a:lnTo>
                                  <a:pt x="325091" y="143513"/>
                                </a:lnTo>
                                <a:lnTo>
                                  <a:pt x="309218" y="138433"/>
                                </a:lnTo>
                                <a:lnTo>
                                  <a:pt x="293979" y="133988"/>
                                </a:lnTo>
                                <a:lnTo>
                                  <a:pt x="278740" y="131448"/>
                                </a:lnTo>
                                <a:lnTo>
                                  <a:pt x="263501" y="130813"/>
                                </a:lnTo>
                                <a:lnTo>
                                  <a:pt x="248263" y="132083"/>
                                </a:lnTo>
                                <a:lnTo>
                                  <a:pt x="234929" y="134623"/>
                                </a:lnTo>
                                <a:lnTo>
                                  <a:pt x="222865" y="139703"/>
                                </a:lnTo>
                                <a:lnTo>
                                  <a:pt x="212706" y="146053"/>
                                </a:lnTo>
                                <a:lnTo>
                                  <a:pt x="203817" y="153673"/>
                                </a:lnTo>
                                <a:lnTo>
                                  <a:pt x="198102" y="163199"/>
                                </a:lnTo>
                                <a:lnTo>
                                  <a:pt x="194292" y="173359"/>
                                </a:lnTo>
                                <a:lnTo>
                                  <a:pt x="193023" y="184154"/>
                                </a:lnTo>
                                <a:lnTo>
                                  <a:pt x="194292" y="195584"/>
                                </a:lnTo>
                                <a:lnTo>
                                  <a:pt x="197467" y="205745"/>
                                </a:lnTo>
                                <a:lnTo>
                                  <a:pt x="202547" y="214635"/>
                                </a:lnTo>
                                <a:lnTo>
                                  <a:pt x="210166" y="222890"/>
                                </a:lnTo>
                                <a:lnTo>
                                  <a:pt x="220960" y="229875"/>
                                </a:lnTo>
                                <a:lnTo>
                                  <a:pt x="235564" y="236860"/>
                                </a:lnTo>
                                <a:lnTo>
                                  <a:pt x="253978" y="243210"/>
                                </a:lnTo>
                                <a:lnTo>
                                  <a:pt x="284455" y="252101"/>
                                </a:lnTo>
                                <a:lnTo>
                                  <a:pt x="332710" y="266706"/>
                                </a:lnTo>
                                <a:lnTo>
                                  <a:pt x="372077" y="282581"/>
                                </a:lnTo>
                                <a:lnTo>
                                  <a:pt x="402554" y="298457"/>
                                </a:lnTo>
                                <a:lnTo>
                                  <a:pt x="424142" y="315602"/>
                                </a:lnTo>
                                <a:lnTo>
                                  <a:pt x="434301" y="327667"/>
                                </a:lnTo>
                                <a:lnTo>
                                  <a:pt x="443826" y="341002"/>
                                </a:lnTo>
                                <a:lnTo>
                                  <a:pt x="452080" y="355608"/>
                                </a:lnTo>
                                <a:lnTo>
                                  <a:pt x="458429" y="371483"/>
                                </a:lnTo>
                                <a:lnTo>
                                  <a:pt x="463509" y="388629"/>
                                </a:lnTo>
                                <a:lnTo>
                                  <a:pt x="467319" y="406409"/>
                                </a:lnTo>
                                <a:lnTo>
                                  <a:pt x="469224" y="424824"/>
                                </a:lnTo>
                                <a:lnTo>
                                  <a:pt x="469859" y="444510"/>
                                </a:lnTo>
                                <a:lnTo>
                                  <a:pt x="466049" y="492771"/>
                                </a:lnTo>
                                <a:lnTo>
                                  <a:pt x="453985" y="533412"/>
                                </a:lnTo>
                                <a:lnTo>
                                  <a:pt x="453350" y="535952"/>
                                </a:lnTo>
                                <a:lnTo>
                                  <a:pt x="432397" y="574058"/>
                                </a:lnTo>
                                <a:lnTo>
                                  <a:pt x="403825" y="607713"/>
                                </a:lnTo>
                                <a:lnTo>
                                  <a:pt x="367633" y="634384"/>
                                </a:lnTo>
                                <a:lnTo>
                                  <a:pt x="325726" y="653434"/>
                                </a:lnTo>
                                <a:lnTo>
                                  <a:pt x="278740" y="664865"/>
                                </a:lnTo>
                                <a:lnTo>
                                  <a:pt x="226040" y="669310"/>
                                </a:lnTo>
                                <a:lnTo>
                                  <a:pt x="193658" y="667405"/>
                                </a:lnTo>
                                <a:lnTo>
                                  <a:pt x="162546" y="663595"/>
                                </a:lnTo>
                                <a:lnTo>
                                  <a:pt x="132703" y="656609"/>
                                </a:lnTo>
                                <a:lnTo>
                                  <a:pt x="104766" y="646449"/>
                                </a:lnTo>
                                <a:lnTo>
                                  <a:pt x="77463" y="633749"/>
                                </a:lnTo>
                                <a:lnTo>
                                  <a:pt x="51431" y="617239"/>
                                </a:lnTo>
                                <a:lnTo>
                                  <a:pt x="25398" y="598188"/>
                                </a:lnTo>
                                <a:lnTo>
                                  <a:pt x="0" y="575328"/>
                                </a:lnTo>
                                <a:lnTo>
                                  <a:pt x="78098" y="446415"/>
                                </a:lnTo>
                                <a:lnTo>
                                  <a:pt x="97146" y="466735"/>
                                </a:lnTo>
                                <a:lnTo>
                                  <a:pt x="116195" y="484516"/>
                                </a:lnTo>
                                <a:lnTo>
                                  <a:pt x="135243" y="499756"/>
                                </a:lnTo>
                                <a:lnTo>
                                  <a:pt x="154291" y="511821"/>
                                </a:lnTo>
                                <a:lnTo>
                                  <a:pt x="173339" y="521346"/>
                                </a:lnTo>
                                <a:lnTo>
                                  <a:pt x="191753" y="528332"/>
                                </a:lnTo>
                                <a:lnTo>
                                  <a:pt x="210801" y="532142"/>
                                </a:lnTo>
                                <a:lnTo>
                                  <a:pt x="229215" y="533412"/>
                                </a:lnTo>
                                <a:lnTo>
                                  <a:pt x="245723" y="532142"/>
                                </a:lnTo>
                                <a:lnTo>
                                  <a:pt x="260962" y="528967"/>
                                </a:lnTo>
                                <a:lnTo>
                                  <a:pt x="274296" y="523251"/>
                                </a:lnTo>
                                <a:lnTo>
                                  <a:pt x="286360" y="514996"/>
                                </a:lnTo>
                                <a:lnTo>
                                  <a:pt x="296519" y="504836"/>
                                </a:lnTo>
                                <a:lnTo>
                                  <a:pt x="303503" y="493406"/>
                                </a:lnTo>
                                <a:lnTo>
                                  <a:pt x="307313" y="481341"/>
                                </a:lnTo>
                                <a:lnTo>
                                  <a:pt x="308583" y="467370"/>
                                </a:lnTo>
                                <a:lnTo>
                                  <a:pt x="307948" y="452765"/>
                                </a:lnTo>
                                <a:lnTo>
                                  <a:pt x="304138" y="439430"/>
                                </a:lnTo>
                                <a:lnTo>
                                  <a:pt x="297788" y="427999"/>
                                </a:lnTo>
                                <a:lnTo>
                                  <a:pt x="289534" y="418474"/>
                                </a:lnTo>
                                <a:lnTo>
                                  <a:pt x="276835" y="410219"/>
                                </a:lnTo>
                                <a:lnTo>
                                  <a:pt x="257787" y="401329"/>
                                </a:lnTo>
                                <a:lnTo>
                                  <a:pt x="233024" y="392439"/>
                                </a:lnTo>
                                <a:lnTo>
                                  <a:pt x="201912" y="382913"/>
                                </a:lnTo>
                                <a:lnTo>
                                  <a:pt x="158736" y="369578"/>
                                </a:lnTo>
                                <a:lnTo>
                                  <a:pt x="121909" y="354338"/>
                                </a:lnTo>
                                <a:lnTo>
                                  <a:pt x="92702" y="336557"/>
                                </a:lnTo>
                                <a:lnTo>
                                  <a:pt x="69844" y="317507"/>
                                </a:lnTo>
                                <a:lnTo>
                                  <a:pt x="52700" y="295281"/>
                                </a:lnTo>
                                <a:lnTo>
                                  <a:pt x="40636" y="269881"/>
                                </a:lnTo>
                                <a:lnTo>
                                  <a:pt x="33652" y="240035"/>
                                </a:lnTo>
                                <a:lnTo>
                                  <a:pt x="31112" y="206379"/>
                                </a:lnTo>
                                <a:lnTo>
                                  <a:pt x="34922" y="163199"/>
                                </a:lnTo>
                                <a:lnTo>
                                  <a:pt x="46351" y="123828"/>
                                </a:lnTo>
                                <a:lnTo>
                                  <a:pt x="65399" y="88267"/>
                                </a:lnTo>
                                <a:lnTo>
                                  <a:pt x="92066" y="57786"/>
                                </a:lnTo>
                                <a:lnTo>
                                  <a:pt x="125083" y="32386"/>
                                </a:lnTo>
                                <a:lnTo>
                                  <a:pt x="162546" y="14605"/>
                                </a:lnTo>
                                <a:lnTo>
                                  <a:pt x="204451" y="3810"/>
                                </a:lnTo>
                                <a:lnTo>
                                  <a:pt x="250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0" name="Shape 417"/>
                        <wps:cNvSpPr/>
                        <wps:spPr>
                          <a:xfrm>
                            <a:off x="3739143" y="8891"/>
                            <a:ext cx="241279" cy="660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279" h="660420">
                                <a:moveTo>
                                  <a:pt x="241279" y="0"/>
                                </a:moveTo>
                                <a:lnTo>
                                  <a:pt x="241279" y="0"/>
                                </a:lnTo>
                                <a:lnTo>
                                  <a:pt x="241279" y="128908"/>
                                </a:lnTo>
                                <a:lnTo>
                                  <a:pt x="221596" y="132083"/>
                                </a:lnTo>
                                <a:lnTo>
                                  <a:pt x="204452" y="140973"/>
                                </a:lnTo>
                                <a:lnTo>
                                  <a:pt x="190483" y="156213"/>
                                </a:lnTo>
                                <a:lnTo>
                                  <a:pt x="179689" y="176534"/>
                                </a:lnTo>
                                <a:lnTo>
                                  <a:pt x="171435" y="204475"/>
                                </a:lnTo>
                                <a:lnTo>
                                  <a:pt x="165086" y="238765"/>
                                </a:lnTo>
                                <a:lnTo>
                                  <a:pt x="161276" y="280676"/>
                                </a:lnTo>
                                <a:lnTo>
                                  <a:pt x="160641" y="329572"/>
                                </a:lnTo>
                                <a:lnTo>
                                  <a:pt x="161911" y="377833"/>
                                </a:lnTo>
                                <a:lnTo>
                                  <a:pt x="165086" y="419744"/>
                                </a:lnTo>
                                <a:lnTo>
                                  <a:pt x="171435" y="454670"/>
                                </a:lnTo>
                                <a:lnTo>
                                  <a:pt x="179690" y="481976"/>
                                </a:lnTo>
                                <a:lnTo>
                                  <a:pt x="191119" y="502931"/>
                                </a:lnTo>
                                <a:lnTo>
                                  <a:pt x="205087" y="518171"/>
                                </a:lnTo>
                                <a:lnTo>
                                  <a:pt x="221596" y="527061"/>
                                </a:lnTo>
                                <a:lnTo>
                                  <a:pt x="241279" y="530237"/>
                                </a:lnTo>
                                <a:lnTo>
                                  <a:pt x="241279" y="660420"/>
                                </a:lnTo>
                                <a:lnTo>
                                  <a:pt x="188579" y="654704"/>
                                </a:lnTo>
                                <a:lnTo>
                                  <a:pt x="140958" y="638194"/>
                                </a:lnTo>
                                <a:lnTo>
                                  <a:pt x="99687" y="610889"/>
                                </a:lnTo>
                                <a:lnTo>
                                  <a:pt x="64765" y="572153"/>
                                </a:lnTo>
                                <a:lnTo>
                                  <a:pt x="41272" y="534047"/>
                                </a:lnTo>
                                <a:lnTo>
                                  <a:pt x="23493" y="490866"/>
                                </a:lnTo>
                                <a:lnTo>
                                  <a:pt x="10159" y="442605"/>
                                </a:lnTo>
                                <a:lnTo>
                                  <a:pt x="2540" y="388628"/>
                                </a:lnTo>
                                <a:lnTo>
                                  <a:pt x="0" y="329572"/>
                                </a:lnTo>
                                <a:lnTo>
                                  <a:pt x="2540" y="270516"/>
                                </a:lnTo>
                                <a:lnTo>
                                  <a:pt x="10159" y="217175"/>
                                </a:lnTo>
                                <a:lnTo>
                                  <a:pt x="23493" y="168914"/>
                                </a:lnTo>
                                <a:lnTo>
                                  <a:pt x="41272" y="125733"/>
                                </a:lnTo>
                                <a:lnTo>
                                  <a:pt x="64764" y="87632"/>
                                </a:lnTo>
                                <a:lnTo>
                                  <a:pt x="99686" y="49531"/>
                                </a:lnTo>
                                <a:lnTo>
                                  <a:pt x="140958" y="22226"/>
                                </a:lnTo>
                                <a:lnTo>
                                  <a:pt x="188578" y="5715"/>
                                </a:lnTo>
                                <a:lnTo>
                                  <a:pt x="241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" name="Shape 418"/>
                        <wps:cNvSpPr/>
                        <wps:spPr>
                          <a:xfrm>
                            <a:off x="3428338" y="8462"/>
                            <a:ext cx="238422" cy="643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422" h="643703">
                                <a:moveTo>
                                  <a:pt x="0" y="0"/>
                                </a:moveTo>
                                <a:lnTo>
                                  <a:pt x="49843" y="3603"/>
                                </a:lnTo>
                                <a:lnTo>
                                  <a:pt x="96829" y="15034"/>
                                </a:lnTo>
                                <a:lnTo>
                                  <a:pt x="138100" y="34719"/>
                                </a:lnTo>
                                <a:lnTo>
                                  <a:pt x="173657" y="62025"/>
                                </a:lnTo>
                                <a:lnTo>
                                  <a:pt x="202230" y="96316"/>
                                </a:lnTo>
                                <a:lnTo>
                                  <a:pt x="217469" y="126161"/>
                                </a:lnTo>
                                <a:lnTo>
                                  <a:pt x="222548" y="135686"/>
                                </a:lnTo>
                                <a:lnTo>
                                  <a:pt x="234612" y="180137"/>
                                </a:lnTo>
                                <a:lnTo>
                                  <a:pt x="238422" y="230303"/>
                                </a:lnTo>
                                <a:lnTo>
                                  <a:pt x="237152" y="258879"/>
                                </a:lnTo>
                                <a:lnTo>
                                  <a:pt x="232072" y="288725"/>
                                </a:lnTo>
                                <a:lnTo>
                                  <a:pt x="224453" y="318570"/>
                                </a:lnTo>
                                <a:lnTo>
                                  <a:pt x="223818" y="321110"/>
                                </a:lnTo>
                                <a:lnTo>
                                  <a:pt x="213659" y="349686"/>
                                </a:lnTo>
                                <a:lnTo>
                                  <a:pt x="198420" y="383342"/>
                                </a:lnTo>
                                <a:lnTo>
                                  <a:pt x="178737" y="420808"/>
                                </a:lnTo>
                                <a:lnTo>
                                  <a:pt x="177467" y="422713"/>
                                </a:lnTo>
                                <a:lnTo>
                                  <a:pt x="153974" y="462718"/>
                                </a:lnTo>
                                <a:lnTo>
                                  <a:pt x="124767" y="509075"/>
                                </a:lnTo>
                                <a:lnTo>
                                  <a:pt x="36510" y="643703"/>
                                </a:lnTo>
                                <a:lnTo>
                                  <a:pt x="0" y="643703"/>
                                </a:lnTo>
                                <a:lnTo>
                                  <a:pt x="0" y="434518"/>
                                </a:lnTo>
                                <a:lnTo>
                                  <a:pt x="7937" y="422713"/>
                                </a:lnTo>
                                <a:lnTo>
                                  <a:pt x="318" y="425253"/>
                                </a:lnTo>
                                <a:lnTo>
                                  <a:pt x="0" y="425306"/>
                                </a:lnTo>
                                <a:lnTo>
                                  <a:pt x="0" y="321082"/>
                                </a:lnTo>
                                <a:lnTo>
                                  <a:pt x="318" y="321110"/>
                                </a:lnTo>
                                <a:lnTo>
                                  <a:pt x="21271" y="319205"/>
                                </a:lnTo>
                                <a:lnTo>
                                  <a:pt x="40319" y="314760"/>
                                </a:lnTo>
                                <a:lnTo>
                                  <a:pt x="56193" y="306505"/>
                                </a:lnTo>
                                <a:lnTo>
                                  <a:pt x="70796" y="295075"/>
                                </a:lnTo>
                                <a:lnTo>
                                  <a:pt x="81590" y="280470"/>
                                </a:lnTo>
                                <a:lnTo>
                                  <a:pt x="89845" y="263959"/>
                                </a:lnTo>
                                <a:lnTo>
                                  <a:pt x="94290" y="244909"/>
                                </a:lnTo>
                                <a:lnTo>
                                  <a:pt x="96194" y="223953"/>
                                </a:lnTo>
                                <a:lnTo>
                                  <a:pt x="94290" y="202363"/>
                                </a:lnTo>
                                <a:lnTo>
                                  <a:pt x="89845" y="183312"/>
                                </a:lnTo>
                                <a:lnTo>
                                  <a:pt x="81590" y="166802"/>
                                </a:lnTo>
                                <a:lnTo>
                                  <a:pt x="70162" y="152197"/>
                                </a:lnTo>
                                <a:lnTo>
                                  <a:pt x="56193" y="140766"/>
                                </a:lnTo>
                                <a:lnTo>
                                  <a:pt x="39684" y="132511"/>
                                </a:lnTo>
                                <a:lnTo>
                                  <a:pt x="21271" y="127431"/>
                                </a:lnTo>
                                <a:lnTo>
                                  <a:pt x="318" y="126161"/>
                                </a:lnTo>
                                <a:lnTo>
                                  <a:pt x="0" y="1261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" name="Shape 419"/>
                        <wps:cNvSpPr/>
                        <wps:spPr>
                          <a:xfrm>
                            <a:off x="4297895" y="21591"/>
                            <a:ext cx="239692" cy="647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692" h="647586">
                                <a:moveTo>
                                  <a:pt x="202547" y="0"/>
                                </a:moveTo>
                                <a:lnTo>
                                  <a:pt x="239692" y="0"/>
                                </a:lnTo>
                                <a:lnTo>
                                  <a:pt x="239692" y="212184"/>
                                </a:lnTo>
                                <a:lnTo>
                                  <a:pt x="231754" y="224160"/>
                                </a:lnTo>
                                <a:lnTo>
                                  <a:pt x="239374" y="221620"/>
                                </a:lnTo>
                                <a:lnTo>
                                  <a:pt x="239692" y="221540"/>
                                </a:lnTo>
                                <a:lnTo>
                                  <a:pt x="239692" y="325791"/>
                                </a:lnTo>
                                <a:lnTo>
                                  <a:pt x="239374" y="325762"/>
                                </a:lnTo>
                                <a:lnTo>
                                  <a:pt x="218421" y="327667"/>
                                </a:lnTo>
                                <a:lnTo>
                                  <a:pt x="199373" y="332112"/>
                                </a:lnTo>
                                <a:lnTo>
                                  <a:pt x="183499" y="340367"/>
                                </a:lnTo>
                                <a:lnTo>
                                  <a:pt x="168895" y="351798"/>
                                </a:lnTo>
                                <a:lnTo>
                                  <a:pt x="157466" y="366403"/>
                                </a:lnTo>
                                <a:lnTo>
                                  <a:pt x="149847" y="383548"/>
                                </a:lnTo>
                                <a:lnTo>
                                  <a:pt x="144767" y="402599"/>
                                </a:lnTo>
                                <a:lnTo>
                                  <a:pt x="143497" y="423554"/>
                                </a:lnTo>
                                <a:lnTo>
                                  <a:pt x="144767" y="445145"/>
                                </a:lnTo>
                                <a:lnTo>
                                  <a:pt x="149847" y="464195"/>
                                </a:lnTo>
                                <a:lnTo>
                                  <a:pt x="157466" y="480705"/>
                                </a:lnTo>
                                <a:lnTo>
                                  <a:pt x="168895" y="494676"/>
                                </a:lnTo>
                                <a:lnTo>
                                  <a:pt x="183499" y="506106"/>
                                </a:lnTo>
                                <a:lnTo>
                                  <a:pt x="199373" y="514361"/>
                                </a:lnTo>
                                <a:lnTo>
                                  <a:pt x="218421" y="519441"/>
                                </a:lnTo>
                                <a:lnTo>
                                  <a:pt x="239374" y="520711"/>
                                </a:lnTo>
                                <a:lnTo>
                                  <a:pt x="239692" y="520692"/>
                                </a:lnTo>
                                <a:lnTo>
                                  <a:pt x="239692" y="647586"/>
                                </a:lnTo>
                                <a:lnTo>
                                  <a:pt x="188578" y="643274"/>
                                </a:lnTo>
                                <a:lnTo>
                                  <a:pt x="141592" y="631844"/>
                                </a:lnTo>
                                <a:lnTo>
                                  <a:pt x="100321" y="612158"/>
                                </a:lnTo>
                                <a:lnTo>
                                  <a:pt x="65399" y="584853"/>
                                </a:lnTo>
                                <a:lnTo>
                                  <a:pt x="36826" y="550562"/>
                                </a:lnTo>
                                <a:lnTo>
                                  <a:pt x="15873" y="511186"/>
                                </a:lnTo>
                                <a:lnTo>
                                  <a:pt x="3810" y="466735"/>
                                </a:lnTo>
                                <a:lnTo>
                                  <a:pt x="0" y="416569"/>
                                </a:lnTo>
                                <a:lnTo>
                                  <a:pt x="1270" y="389263"/>
                                </a:lnTo>
                                <a:lnTo>
                                  <a:pt x="5080" y="361323"/>
                                </a:lnTo>
                                <a:lnTo>
                                  <a:pt x="12064" y="333382"/>
                                </a:lnTo>
                                <a:lnTo>
                                  <a:pt x="21589" y="304807"/>
                                </a:lnTo>
                                <a:lnTo>
                                  <a:pt x="35557" y="272421"/>
                                </a:lnTo>
                                <a:lnTo>
                                  <a:pt x="55875" y="234320"/>
                                </a:lnTo>
                                <a:lnTo>
                                  <a:pt x="81907" y="189234"/>
                                </a:lnTo>
                                <a:lnTo>
                                  <a:pt x="113654" y="137798"/>
                                </a:lnTo>
                                <a:lnTo>
                                  <a:pt x="202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" name="Shape 420"/>
                        <wps:cNvSpPr/>
                        <wps:spPr>
                          <a:xfrm>
                            <a:off x="3980423" y="8891"/>
                            <a:ext cx="240643" cy="660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643" h="660420">
                                <a:moveTo>
                                  <a:pt x="0" y="0"/>
                                </a:moveTo>
                                <a:lnTo>
                                  <a:pt x="53970" y="5715"/>
                                </a:lnTo>
                                <a:lnTo>
                                  <a:pt x="101591" y="22226"/>
                                </a:lnTo>
                                <a:lnTo>
                                  <a:pt x="142862" y="49531"/>
                                </a:lnTo>
                                <a:lnTo>
                                  <a:pt x="177150" y="88267"/>
                                </a:lnTo>
                                <a:lnTo>
                                  <a:pt x="200007" y="126368"/>
                                </a:lnTo>
                                <a:lnTo>
                                  <a:pt x="201277" y="128908"/>
                                </a:lnTo>
                                <a:lnTo>
                                  <a:pt x="217786" y="170184"/>
                                </a:lnTo>
                                <a:lnTo>
                                  <a:pt x="230484" y="219715"/>
                                </a:lnTo>
                                <a:lnTo>
                                  <a:pt x="238104" y="274961"/>
                                </a:lnTo>
                                <a:lnTo>
                                  <a:pt x="240643" y="335922"/>
                                </a:lnTo>
                                <a:lnTo>
                                  <a:pt x="238104" y="393709"/>
                                </a:lnTo>
                                <a:lnTo>
                                  <a:pt x="230484" y="446415"/>
                                </a:lnTo>
                                <a:lnTo>
                                  <a:pt x="217786" y="494041"/>
                                </a:lnTo>
                                <a:lnTo>
                                  <a:pt x="202547" y="530237"/>
                                </a:lnTo>
                                <a:lnTo>
                                  <a:pt x="199373" y="536587"/>
                                </a:lnTo>
                                <a:lnTo>
                                  <a:pt x="176515" y="573423"/>
                                </a:lnTo>
                                <a:lnTo>
                                  <a:pt x="141593" y="611524"/>
                                </a:lnTo>
                                <a:lnTo>
                                  <a:pt x="100321" y="638194"/>
                                </a:lnTo>
                                <a:lnTo>
                                  <a:pt x="53336" y="654704"/>
                                </a:lnTo>
                                <a:lnTo>
                                  <a:pt x="0" y="660420"/>
                                </a:lnTo>
                                <a:lnTo>
                                  <a:pt x="0" y="530237"/>
                                </a:lnTo>
                                <a:lnTo>
                                  <a:pt x="19683" y="527061"/>
                                </a:lnTo>
                                <a:lnTo>
                                  <a:pt x="36192" y="518171"/>
                                </a:lnTo>
                                <a:lnTo>
                                  <a:pt x="49526" y="502931"/>
                                </a:lnTo>
                                <a:lnTo>
                                  <a:pt x="60955" y="481976"/>
                                </a:lnTo>
                                <a:lnTo>
                                  <a:pt x="69209" y="454035"/>
                                </a:lnTo>
                                <a:lnTo>
                                  <a:pt x="75558" y="419744"/>
                                </a:lnTo>
                                <a:lnTo>
                                  <a:pt x="79368" y="378468"/>
                                </a:lnTo>
                                <a:lnTo>
                                  <a:pt x="80638" y="329572"/>
                                </a:lnTo>
                                <a:lnTo>
                                  <a:pt x="79368" y="281311"/>
                                </a:lnTo>
                                <a:lnTo>
                                  <a:pt x="75558" y="240035"/>
                                </a:lnTo>
                                <a:lnTo>
                                  <a:pt x="69209" y="205744"/>
                                </a:lnTo>
                                <a:lnTo>
                                  <a:pt x="60954" y="177804"/>
                                </a:lnTo>
                                <a:lnTo>
                                  <a:pt x="49526" y="156848"/>
                                </a:lnTo>
                                <a:lnTo>
                                  <a:pt x="36192" y="141608"/>
                                </a:lnTo>
                                <a:lnTo>
                                  <a:pt x="19683" y="132083"/>
                                </a:lnTo>
                                <a:lnTo>
                                  <a:pt x="0" y="1289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4" name="Shape 421"/>
                        <wps:cNvSpPr/>
                        <wps:spPr>
                          <a:xfrm>
                            <a:off x="4537586" y="236226"/>
                            <a:ext cx="245406" cy="433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406" h="433085">
                                <a:moveTo>
                                  <a:pt x="49208" y="0"/>
                                </a:moveTo>
                                <a:lnTo>
                                  <a:pt x="58731" y="0"/>
                                </a:lnTo>
                                <a:lnTo>
                                  <a:pt x="97464" y="3175"/>
                                </a:lnTo>
                                <a:lnTo>
                                  <a:pt x="117146" y="9525"/>
                                </a:lnTo>
                                <a:lnTo>
                                  <a:pt x="132386" y="13970"/>
                                </a:lnTo>
                                <a:lnTo>
                                  <a:pt x="164133" y="31751"/>
                                </a:lnTo>
                                <a:lnTo>
                                  <a:pt x="192706" y="56516"/>
                                </a:lnTo>
                                <a:lnTo>
                                  <a:pt x="215564" y="86997"/>
                                </a:lnTo>
                                <a:lnTo>
                                  <a:pt x="227628" y="111128"/>
                                </a:lnTo>
                                <a:lnTo>
                                  <a:pt x="232072" y="121288"/>
                                </a:lnTo>
                                <a:lnTo>
                                  <a:pt x="242231" y="158753"/>
                                </a:lnTo>
                                <a:lnTo>
                                  <a:pt x="245406" y="200665"/>
                                </a:lnTo>
                                <a:lnTo>
                                  <a:pt x="241596" y="250830"/>
                                </a:lnTo>
                                <a:lnTo>
                                  <a:pt x="228897" y="295916"/>
                                </a:lnTo>
                                <a:lnTo>
                                  <a:pt x="223183" y="306077"/>
                                </a:lnTo>
                                <a:lnTo>
                                  <a:pt x="207944" y="335293"/>
                                </a:lnTo>
                                <a:lnTo>
                                  <a:pt x="179372" y="369583"/>
                                </a:lnTo>
                                <a:lnTo>
                                  <a:pt x="143180" y="397524"/>
                                </a:lnTo>
                                <a:lnTo>
                                  <a:pt x="101909" y="417209"/>
                                </a:lnTo>
                                <a:lnTo>
                                  <a:pt x="54287" y="428640"/>
                                </a:lnTo>
                                <a:lnTo>
                                  <a:pt x="1588" y="433085"/>
                                </a:lnTo>
                                <a:lnTo>
                                  <a:pt x="0" y="432951"/>
                                </a:lnTo>
                                <a:lnTo>
                                  <a:pt x="0" y="306057"/>
                                </a:lnTo>
                                <a:lnTo>
                                  <a:pt x="20636" y="304807"/>
                                </a:lnTo>
                                <a:lnTo>
                                  <a:pt x="39684" y="299727"/>
                                </a:lnTo>
                                <a:lnTo>
                                  <a:pt x="56193" y="291471"/>
                                </a:lnTo>
                                <a:lnTo>
                                  <a:pt x="70161" y="280041"/>
                                </a:lnTo>
                                <a:lnTo>
                                  <a:pt x="81590" y="266071"/>
                                </a:lnTo>
                                <a:lnTo>
                                  <a:pt x="89209" y="249561"/>
                                </a:lnTo>
                                <a:lnTo>
                                  <a:pt x="94289" y="230510"/>
                                </a:lnTo>
                                <a:lnTo>
                                  <a:pt x="96194" y="208920"/>
                                </a:lnTo>
                                <a:lnTo>
                                  <a:pt x="94289" y="187964"/>
                                </a:lnTo>
                                <a:lnTo>
                                  <a:pt x="89209" y="168914"/>
                                </a:lnTo>
                                <a:lnTo>
                                  <a:pt x="81590" y="151768"/>
                                </a:lnTo>
                                <a:lnTo>
                                  <a:pt x="70161" y="137163"/>
                                </a:lnTo>
                                <a:lnTo>
                                  <a:pt x="56193" y="125733"/>
                                </a:lnTo>
                                <a:lnTo>
                                  <a:pt x="39684" y="117478"/>
                                </a:lnTo>
                                <a:lnTo>
                                  <a:pt x="20636" y="113032"/>
                                </a:lnTo>
                                <a:lnTo>
                                  <a:pt x="0" y="111156"/>
                                </a:lnTo>
                                <a:lnTo>
                                  <a:pt x="0" y="6906"/>
                                </a:lnTo>
                                <a:lnTo>
                                  <a:pt x="7302" y="5080"/>
                                </a:lnTo>
                                <a:lnTo>
                                  <a:pt x="15556" y="3810"/>
                                </a:lnTo>
                                <a:lnTo>
                                  <a:pt x="23809" y="1905"/>
                                </a:lnTo>
                                <a:lnTo>
                                  <a:pt x="32064" y="1270"/>
                                </a:lnTo>
                                <a:lnTo>
                                  <a:pt x="40318" y="635"/>
                                </a:lnTo>
                                <a:lnTo>
                                  <a:pt x="49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5" name="Shape 422"/>
                        <wps:cNvSpPr/>
                        <wps:spPr>
                          <a:xfrm>
                            <a:off x="4537586" y="21591"/>
                            <a:ext cx="140639" cy="212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639" h="212184">
                                <a:moveTo>
                                  <a:pt x="0" y="0"/>
                                </a:moveTo>
                                <a:lnTo>
                                  <a:pt x="140639" y="0"/>
                                </a:lnTo>
                                <a:lnTo>
                                  <a:pt x="0" y="2121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7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784826"/>
                            <a:ext cx="6114288" cy="53720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5BFCAA" id="Group 21" o:spid="_x0000_s1042" style="position:absolute;left:0;text-align:left;margin-left:0;margin-top:.5pt;width:82.4pt;height:69.45pt;z-index:251663360;mso-position-horizontal:left;mso-position-horizontal-relative:margin" coordsize="61142,615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">
                <v:rect id="Rectangle 22" o:spid="_x0000_s1043" style="position:absolute;left:47889;top:5526;width:467;height:2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42F3C241" w14:textId="77777777" w:rsidR="001B4F1B" w:rsidRDefault="001B4F1B" w:rsidP="001B4F1B">
                        <w:pPr>
                          <w:pStyle w:val="NormalWeb"/>
                          <w:spacing w:before="0" w:beforeAutospacing="0" w:after="160" w:afterAutospacing="0" w:line="252" w:lineRule="auto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kern w:val="24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10" o:spid="_x0000_s1044" style="position:absolute;left:23619;top:4934;width:1759;height:1759;visibility:visible;mso-wrap-style:square;v-text-anchor:top" coordsize="175880,175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" path="m87623,r17778,1905l121910,6350r15238,8256l150482,25401r10794,13335l169530,53341r4445,16516l175880,87637r-1905,17780l169530,121293r-8254,15240l149847,149868r-13334,11431l121910,168919r-16509,5080l87623,175904,69844,173999,53336,168919,38732,161299,25398,149868,14604,136533,6350,121293,1905,105417,,87637,1905,69857,6350,53341,13969,38736,25398,25401,38732,14605,53336,6350,69209,1905,87623,xe" fillcolor="#007478" stroked="f" strokeweight="0">
                  <v:stroke miterlimit="83231f" joinstyle="miter"/>
                  <v:path arrowok="t" textboxrect="0,0,175880,175904"/>
                </v:shape>
                <v:shape id="Shape 411" o:spid="_x0000_s1045" style="position:absolute;left:32876;top:4429;width:1407;height:2092;visibility:visible;mso-wrap-style:square;v-text-anchor:top" coordsize="140639,209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" path="m140639,r,209185l,209185,140639,xe" fillcolor="#007478" stroked="f" strokeweight="0">
                  <v:stroke miterlimit="83231f" joinstyle="miter"/>
                  <v:path arrowok="t" textboxrect="0,0,140639,209185"/>
                </v:shape>
                <v:shape id="Shape 412" o:spid="_x0000_s1046" style="position:absolute;left:26654;top:215;width:2953;height:6306;visibility:visible;mso-wrap-style:square;v-text-anchor:top" coordsize="295249,63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" path="m74923,l295249,r,630574l136513,630574r,-486426l,144148,74923,xe" fillcolor="#007478" stroked="f" strokeweight="0">
                  <v:stroke miterlimit="83231f" joinstyle="miter"/>
                  <v:path arrowok="t" textboxrect="0,0,295249,630574"/>
                </v:shape>
                <v:shape id="Shape 413" o:spid="_x0000_s1047" style="position:absolute;left:19492;top:152;width:4591;height:6369;visibility:visible;mso-wrap-style:square;v-text-anchor:top" coordsize="459065,636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" path="m,l459065,r,150498l229533,150498r86669,l316202,636924r-173339,l142863,150498,,150498,,xe" fillcolor="#007478" stroked="f" strokeweight="0">
                  <v:stroke miterlimit="83231f" joinstyle="miter"/>
                  <v:path arrowok="t" textboxrect="0,0,459065,636924"/>
                </v:shape>
                <v:shape id="Shape 414" o:spid="_x0000_s1048" style="position:absolute;left:9784;top:152;width:3892;height:6369;visibility:visible;mso-wrap-style:square;v-text-anchor:top" coordsize="389221,636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" path="m,l389221,r,139703l168895,139703r,110492l377157,250195r,136529l168896,386724r,107317l389221,494041r,142883l,636924,,xe" fillcolor="#007478" stroked="f" strokeweight="0">
                  <v:stroke miterlimit="83231f" joinstyle="miter"/>
                  <v:path arrowok="t" textboxrect="0,0,389221,636924"/>
                </v:shape>
                <v:shape id="Shape 415" o:spid="_x0000_s1049" style="position:absolute;left:31822;top:82;width:2461;height:4324;visibility:visible;mso-wrap-style:square;v-text-anchor:top" coordsize="246041,43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" path="m243184,r2857,207l246041,126386r-21271,1252l206357,132718r-16509,8255l175880,152403r-11429,14606l156197,183519r-4445,19050l149847,224160r1905,20955l156197,264166r8254,16510l175880,295281r13968,11431l206357,314967r18413,4445l246041,321289r,104223l238739,426729r-8254,1905l222231,429904r-8255,1270l205087,431810r-8889,634l187309,432444r-38732,-3175l113655,418474,81908,400694,53336,375928,29842,345448,13334,311792,3810,273691,,232415,4445,182249,16509,137163,37462,97792,66034,62866,102226,35561,143497,15875,190483,3810,243184,xe" fillcolor="#007478" stroked="f" strokeweight="0">
                  <v:stroke miterlimit="83231f" joinstyle="miter"/>
                  <v:path arrowok="t" textboxrect="0,0,246041,432444"/>
                </v:shape>
                <v:shape id="Shape 416" o:spid="_x0000_s1050" style="position:absolute;left:14330;width:4698;height:6693;visibility:visible;mso-wrap-style:square;v-text-anchor:top" coordsize="469859,66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" path="m250803,r26032,635l302233,3810r24128,4445l350489,13970r23493,8256l396840,31751r21588,12065l440016,57151r-32382,73662l385411,181614,370807,170184,355569,159389r-15239,-8256l325091,143513r-15873,-5080l293979,133988r-15239,-2540l263501,130813r-15238,1270l234929,134623r-12064,5080l212706,146053r-8889,7620l198102,163199r-3810,10160l193023,184154r1269,11430l197467,205745r5080,8890l210166,222890r10794,6985l235564,236860r18414,6350l284455,252101r48255,14605l372077,282581r30477,15876l424142,315602r10159,12065l443826,341002r8254,14606l458429,371483r5080,17146l467319,406409r1905,18415l469859,444510r-3810,48261l453985,533412r-635,2540l432397,574058r-28572,33655l367633,634384r-41907,19050l278740,664865r-52700,4445l193658,667405r-31112,-3810l132703,656609,104766,646449,77463,633749,51431,617239,25398,598188,,575328,78098,446415r19048,20320l116195,484516r19048,15240l154291,511821r19048,9525l191753,528332r19048,3810l229215,533412r16508,-1270l260962,528967r13334,-5716l286360,514996r10159,-10160l303503,493406r3810,-12065l308583,467370r-635,-14605l304138,439430r-6350,-11431l289534,418474r-12699,-8255l257787,401329r-24763,-8890l201912,382913,158736,369578,121909,354338,92702,336557,69844,317507,52700,295281,40636,269881,33652,240035,31112,206379r3810,-43180l46351,123828,65399,88267,92066,57786,125083,32386,162546,14605,204451,3810,250803,xe" fillcolor="#007478" stroked="f" strokeweight="0">
                  <v:stroke miterlimit="83231f" joinstyle="miter"/>
                  <v:path arrowok="t" textboxrect="0,0,469859,669310"/>
                </v:shape>
                <v:shape id="Shape 417" o:spid="_x0000_s1051" style="position:absolute;left:37391;top:88;width:2413;height:6605;visibility:visible;mso-wrap-style:square;v-text-anchor:top" coordsize="241279,660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" path="m241279,r,l241279,128908r-19683,3175l204452,140973r-13969,15240l179689,176534r-8254,27941l165086,238765r-3810,41911l160641,329572r1270,48261l165086,419744r6349,34926l179690,481976r11429,20955l205087,518171r16509,8890l241279,530237r,130183l188579,654704,140958,638194,99687,610889,64765,572153,41272,534047,23493,490866,10159,442605,2540,388628,,329572,2540,270516r7619,-53341l23493,168914,41272,125733,64764,87632,99686,49531,140958,22226,188578,5715,241279,xe" fillcolor="#007478" stroked="f" strokeweight="0">
                  <v:stroke miterlimit="83231f" joinstyle="miter"/>
                  <v:path arrowok="t" textboxrect="0,0,241279,660420"/>
                </v:shape>
                <v:shape id="Shape 418" o:spid="_x0000_s1052" style="position:absolute;left:34283;top:84;width:2384;height:6437;visibility:visible;mso-wrap-style:square;v-text-anchor:top" coordsize="238422,643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" path="m,l49843,3603,96829,15034r41271,19685l173657,62025r28573,34291l217469,126161r5079,9525l234612,180137r3810,50166l237152,258879r-5080,29846l224453,318570r-635,2540l213659,349686r-15239,33656l178737,420808r-1270,1905l153974,462718r-29207,46357l36510,643703,,643703,,434518,7937,422713,318,425253,,425306,,321082r318,28l21271,319205r19048,-4445l56193,306505,70796,295075,81590,280470r8255,-16511l94290,244909r1904,-20956l94290,202363,89845,183312,81590,166802,70162,152197,56193,140766,39684,132511,21271,127431,318,126161,,126180,,xe" fillcolor="#007478" stroked="f" strokeweight="0">
                  <v:stroke miterlimit="83231f" joinstyle="miter"/>
                  <v:path arrowok="t" textboxrect="0,0,238422,643703"/>
                </v:shape>
                <v:shape id="Shape 419" o:spid="_x0000_s1053" style="position:absolute;left:42978;top:215;width:2397;height:6476;visibility:visible;mso-wrap-style:square;v-text-anchor:top" coordsize="239692,647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" path="m202547,r37145,l239692,212184r-7938,11976l239374,221620r318,-80l239692,325791r-318,-29l218421,327667r-19048,4445l183499,340367r-14604,11431l157466,366403r-7619,17145l144767,402599r-1270,20955l144767,445145r5080,19050l157466,480705r11429,13971l183499,506106r15874,8255l218421,519441r20953,1270l239692,520692r,126894l188578,643274,141592,631844,100321,612158,65399,584853,36826,550562,15873,511186,3810,466735,,416569,1270,389263,5080,361323r6984,-27941l21589,304807,35557,272421,55875,234320,81907,189234r31747,-51436l202547,xe" fillcolor="#007478" stroked="f" strokeweight="0">
                  <v:stroke miterlimit="83231f" joinstyle="miter"/>
                  <v:path arrowok="t" textboxrect="0,0,239692,647586"/>
                </v:shape>
                <v:shape id="Shape 420" o:spid="_x0000_s1054" style="position:absolute;left:39804;top:88;width:2406;height:6605;visibility:visible;mso-wrap-style:square;v-text-anchor:top" coordsize="240643,660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" path="m,l53970,5715r47621,16511l142862,49531r34288,38736l200007,126368r1270,2540l217786,170184r12698,49531l238104,274961r2539,60961l238104,393709r-7620,52706l217786,494041r-15239,36196l199373,536587r-22858,36836l141593,611524r-41272,26670l53336,654704,,660420,,530237r19683,-3176l36192,518171,49526,502931,60955,481976r8254,-27941l75558,419744r3810,-41276l80638,329572,79368,281311,75558,240035,69209,205744,60954,177804,49526,156848,36192,141608,19683,132083,,128908,,xe" fillcolor="#007478" stroked="f" strokeweight="0">
                  <v:stroke miterlimit="83231f" joinstyle="miter"/>
                  <v:path arrowok="t" textboxrect="0,0,240643,660420"/>
                </v:shape>
                <v:shape id="Shape 421" o:spid="_x0000_s1055" style="position:absolute;left:45375;top:2362;width:2454;height:4331;visibility:visible;mso-wrap-style:square;v-text-anchor:top" coordsize="245406,433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" path="m49208,r9523,l97464,3175r19682,6350l132386,13970r31747,17781l192706,56516r22858,30481l227628,111128r4444,10160l242231,158753r3175,41912l241596,250830r-12699,45086l223183,306077r-15239,29216l179372,369583r-36192,27941l101909,417209,54287,428640,1588,433085,,432951,,306057r20636,-1250l39684,299727r16509,-8256l70161,280041,81590,266071r7619,-16510l94289,230510r1905,-21590l94289,187964,89209,168914,81590,151768,70161,137163,56193,125733,39684,117478,20636,113032,,111156,,6906,7302,5080,15556,3810,23809,1905r8255,-635l40318,635,49208,xe" fillcolor="#007478" stroked="f" strokeweight="0">
                  <v:stroke miterlimit="83231f" joinstyle="miter"/>
                  <v:path arrowok="t" textboxrect="0,0,245406,433085"/>
                </v:shape>
                <v:shape id="Shape 422" o:spid="_x0000_s1056" style="position:absolute;left:45375;top:215;width:1407;height:2122;visibility:visible;mso-wrap-style:square;v-text-anchor:top" coordsize="140639,21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" path="m,l140639,,,212184,,xe" fillcolor="#007478" stroked="f" strokeweight="0">
                  <v:stroke miterlimit="83231f" joinstyle="miter"/>
                  <v:path arrowok="t" textboxrect="0,0,140639,212184"/>
                </v:shape>
                <v:shape id="Picture 36" o:spid="_x0000_s1057" type="#_x0000_t75" style="position:absolute;top:7848;width:61142;height:53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">
                  <v:imagedata r:id="rId8" o:title=""/>
                </v:shape>
                <w10:wrap type="square" anchorx="margin"/>
              </v:group>
            </w:pict>
          </mc:Fallback>
        </mc:AlternateContent>
      </w:r>
      <w:r w:rsidRPr="005253C6">
        <w:rPr>
          <w:rFonts w:ascii="Britannic Bold" w:hAnsi="Britannic Bold"/>
          <w:noProof/>
          <w:sz w:val="58"/>
          <w:szCs w:val="58"/>
        </w:rPr>
        <w:t>MASENO SCHOOL</w:t>
      </w:r>
    </w:p>
    <w:p w14:paraId="4976EE36" w14:textId="77777777" w:rsidR="001B4F1B" w:rsidRPr="006D544E" w:rsidRDefault="001B4F1B" w:rsidP="001B4F1B">
      <w:pPr>
        <w:pStyle w:val="NoSpacing"/>
        <w:tabs>
          <w:tab w:val="left" w:pos="900"/>
          <w:tab w:val="left" w:pos="3447"/>
        </w:tabs>
        <w:spacing w:line="276" w:lineRule="auto"/>
        <w:jc w:val="center"/>
        <w:rPr>
          <w:rFonts w:ascii="Arial Black" w:hAnsi="Arial Black"/>
          <w:b/>
          <w:sz w:val="32"/>
          <w:szCs w:val="30"/>
        </w:rPr>
      </w:pPr>
      <w:r w:rsidRPr="006D544E">
        <w:rPr>
          <w:rFonts w:ascii="Arial Black" w:hAnsi="Arial Black"/>
          <w:b/>
          <w:noProof/>
          <w:sz w:val="32"/>
          <w:szCs w:val="30"/>
        </w:rPr>
        <w:t>2026 MOCK  EXAMINATIONS.</w:t>
      </w:r>
    </w:p>
    <w:p w14:paraId="729D5D0A" w14:textId="77777777" w:rsidR="001B4F1B" w:rsidRDefault="001B4F1B" w:rsidP="001B4F1B">
      <w:pPr>
        <w:pStyle w:val="NoSpacing"/>
        <w:spacing w:line="360" w:lineRule="auto"/>
        <w:jc w:val="center"/>
        <w:rPr>
          <w:b/>
          <w:sz w:val="26"/>
          <w:szCs w:val="26"/>
        </w:rPr>
      </w:pP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40C86727" wp14:editId="632A1909">
                <wp:simplePos x="0" y="0"/>
                <wp:positionH relativeFrom="margin">
                  <wp:align>center</wp:align>
                </wp:positionH>
                <wp:positionV relativeFrom="paragraph">
                  <wp:posOffset>276225</wp:posOffset>
                </wp:positionV>
                <wp:extent cx="6626225" cy="0"/>
                <wp:effectExtent l="0" t="0" r="22225" b="19050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262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49D89E" id="Straight Connector 37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21.75pt" to="521.7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" strokecolor="windowText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sz w:val="26"/>
          <w:szCs w:val="26"/>
        </w:rPr>
        <w:t>Kenya Certificate of Secondary Education</w:t>
      </w:r>
    </w:p>
    <w:p w14:paraId="1A073728" w14:textId="77777777" w:rsidR="001B4F1B" w:rsidRPr="00E213C8" w:rsidRDefault="001B4F1B" w:rsidP="001B4F1B">
      <w:pPr>
        <w:pStyle w:val="NoSpacing"/>
        <w:ind w:left="5040" w:firstLine="720"/>
        <w:rPr>
          <w:b/>
          <w:bCs/>
          <w:sz w:val="36"/>
          <w:szCs w:val="36"/>
          <w:u w:val="single"/>
        </w:rPr>
      </w:pPr>
      <w:r>
        <w:rPr>
          <w:rFonts w:ascii="Bookman Old Style" w:hAnsi="Bookman Old Style" w:cs="Times New Roman"/>
          <w:b/>
          <w:sz w:val="36"/>
        </w:rPr>
        <w:tab/>
        <w:t xml:space="preserve">                </w:t>
      </w:r>
    </w:p>
    <w:p w14:paraId="21DBAA03" w14:textId="77777777" w:rsidR="001B4F1B" w:rsidRDefault="001B4F1B" w:rsidP="001B4F1B">
      <w:pPr>
        <w:pStyle w:val="NoSpacing"/>
        <w:tabs>
          <w:tab w:val="center" w:pos="5102"/>
          <w:tab w:val="right" w:pos="10204"/>
        </w:tabs>
        <w:spacing w:line="360" w:lineRule="auto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Admission </w:t>
      </w:r>
      <w:proofErr w:type="gramStart"/>
      <w:r>
        <w:rPr>
          <w:rFonts w:ascii="Arial" w:hAnsi="Arial" w:cs="Arial"/>
          <w:bCs/>
          <w:sz w:val="24"/>
        </w:rPr>
        <w:t>No:</w:t>
      </w:r>
      <w:r w:rsidRPr="002704FD">
        <w:rPr>
          <w:rFonts w:ascii="Arial" w:hAnsi="Arial" w:cs="Arial"/>
          <w:bCs/>
          <w:sz w:val="24"/>
        </w:rPr>
        <w:t>…</w:t>
      </w:r>
      <w:proofErr w:type="gramEnd"/>
      <w:r w:rsidRPr="002704FD">
        <w:rPr>
          <w:rFonts w:ascii="Arial" w:hAnsi="Arial" w:cs="Arial"/>
          <w:bCs/>
          <w:sz w:val="24"/>
        </w:rPr>
        <w:t>…...………</w:t>
      </w:r>
      <w:r>
        <w:rPr>
          <w:rFonts w:ascii="Arial" w:hAnsi="Arial" w:cs="Arial"/>
          <w:bCs/>
          <w:sz w:val="24"/>
        </w:rPr>
        <w:t>…</w:t>
      </w:r>
      <w:r w:rsidRPr="002704FD">
        <w:rPr>
          <w:rFonts w:ascii="Arial" w:hAnsi="Arial" w:cs="Arial"/>
          <w:bCs/>
          <w:sz w:val="24"/>
        </w:rPr>
        <w:t>…………………..Index No: ……………</w:t>
      </w:r>
      <w:r>
        <w:rPr>
          <w:rFonts w:ascii="Arial" w:hAnsi="Arial" w:cs="Arial"/>
          <w:bCs/>
          <w:sz w:val="24"/>
        </w:rPr>
        <w:t>…………………</w:t>
      </w:r>
      <w:r w:rsidRPr="002704FD">
        <w:rPr>
          <w:rFonts w:ascii="Arial" w:hAnsi="Arial" w:cs="Arial"/>
          <w:bCs/>
          <w:sz w:val="24"/>
        </w:rPr>
        <w:t>…………</w:t>
      </w:r>
      <w:r>
        <w:rPr>
          <w:rFonts w:ascii="Arial" w:hAnsi="Arial" w:cs="Arial"/>
          <w:bCs/>
          <w:sz w:val="24"/>
        </w:rPr>
        <w:t>……</w:t>
      </w:r>
    </w:p>
    <w:p w14:paraId="0315FC93" w14:textId="77777777" w:rsidR="001B4F1B" w:rsidRPr="00E213C8" w:rsidRDefault="001B4F1B" w:rsidP="001B4F1B">
      <w:pPr>
        <w:pStyle w:val="NoSpacing"/>
        <w:tabs>
          <w:tab w:val="center" w:pos="5102"/>
          <w:tab w:val="right" w:pos="10204"/>
        </w:tabs>
        <w:spacing w:line="360" w:lineRule="auto"/>
        <w:rPr>
          <w:rFonts w:ascii="Arial" w:hAnsi="Arial" w:cs="Arial"/>
          <w:bCs/>
          <w:sz w:val="24"/>
        </w:rPr>
      </w:pPr>
      <w:r w:rsidRPr="0074564C">
        <w:rPr>
          <w:rFonts w:ascii="Times New Roman" w:hAnsi="Times New Roman" w:cs="Times New Roman"/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0F4E40" wp14:editId="2339E13E">
                <wp:simplePos x="0" y="0"/>
                <wp:positionH relativeFrom="margin">
                  <wp:posOffset>-273718</wp:posOffset>
                </wp:positionH>
                <wp:positionV relativeFrom="paragraph">
                  <wp:posOffset>328930</wp:posOffset>
                </wp:positionV>
                <wp:extent cx="7074568" cy="0"/>
                <wp:effectExtent l="0" t="0" r="31115" b="19050"/>
                <wp:wrapNone/>
                <wp:docPr id="18960331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4568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BC5668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21.55pt,25.9pt" to="535.5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" strokecolor="black [3213]">
                <v:stroke joinstyle="miter"/>
                <w10:wrap anchorx="margin"/>
              </v:line>
            </w:pict>
          </mc:Fallback>
        </mc:AlternateContent>
      </w:r>
      <w:r>
        <w:rPr>
          <w:rFonts w:ascii="Arial" w:hAnsi="Arial" w:cs="Arial"/>
          <w:bCs/>
          <w:sz w:val="24"/>
        </w:rPr>
        <w:t>Date: ………………………………………</w:t>
      </w:r>
      <w:proofErr w:type="gramStart"/>
      <w:r>
        <w:rPr>
          <w:rFonts w:ascii="Arial" w:hAnsi="Arial" w:cs="Arial"/>
          <w:bCs/>
          <w:sz w:val="24"/>
        </w:rPr>
        <w:t>…..</w:t>
      </w:r>
      <w:proofErr w:type="gramEnd"/>
      <w:r w:rsidRPr="002704FD">
        <w:rPr>
          <w:rFonts w:ascii="Arial" w:hAnsi="Arial" w:cs="Arial"/>
          <w:bCs/>
          <w:sz w:val="24"/>
        </w:rPr>
        <w:t>Candidate’s Signature……………...…………</w:t>
      </w:r>
      <w:r>
        <w:rPr>
          <w:rFonts w:ascii="Arial" w:hAnsi="Arial" w:cs="Arial"/>
          <w:bCs/>
          <w:sz w:val="24"/>
        </w:rPr>
        <w:t>………….</w:t>
      </w:r>
    </w:p>
    <w:p w14:paraId="7D8751D0" w14:textId="77777777" w:rsidR="001B4F1B" w:rsidRDefault="001B4F1B" w:rsidP="001B4F1B">
      <w:pPr>
        <w:pStyle w:val="NoSpacing"/>
        <w:tabs>
          <w:tab w:val="left" w:pos="5987"/>
        </w:tabs>
        <w:spacing w:line="360" w:lineRule="auto"/>
        <w:rPr>
          <w:rFonts w:ascii="Times New Roman" w:hAnsi="Times New Roman" w:cs="Times New Roman"/>
          <w:sz w:val="28"/>
        </w:rPr>
      </w:pPr>
      <w:r w:rsidRPr="0074564C">
        <w:rPr>
          <w:rFonts w:ascii="Times New Roman" w:hAnsi="Times New Roman" w:cs="Times New Roman"/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82C1E4" wp14:editId="795534C5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7074568" cy="0"/>
                <wp:effectExtent l="0" t="0" r="31115" b="19050"/>
                <wp:wrapNone/>
                <wp:docPr id="5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4568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3CC589" id="Straight Connector 1" o:spid="_x0000_s1026" style="position:absolute;z-index:25166643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5.2pt" to="557.0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" strokecolor="black [3213]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</w:rPr>
        <w:tab/>
      </w:r>
    </w:p>
    <w:p w14:paraId="4B5AA488" w14:textId="228B7425" w:rsidR="001B4F1B" w:rsidRPr="00825D95" w:rsidRDefault="001B4F1B" w:rsidP="001B4F1B">
      <w:pPr>
        <w:pStyle w:val="NoSpacing"/>
        <w:rPr>
          <w:rFonts w:ascii="Bahnschrift" w:hAnsi="Bahnschrift"/>
          <w:bCs/>
          <w:sz w:val="28"/>
        </w:rPr>
      </w:pPr>
      <w:r>
        <w:rPr>
          <w:rFonts w:ascii="Bahnschrift" w:hAnsi="Bahnschrift"/>
          <w:bCs/>
          <w:noProof/>
        </w:rPr>
        <w:object w:dxaOrig="1440" w:dyaOrig="1440" w14:anchorId="691AC825">
          <v:shape id="_x0000_s1026" type="#_x0000_t75" style="position:absolute;margin-left:1097.9pt;margin-top:0;width:135.15pt;height:49.45pt;z-index:251658240;mso-position-horizontal:right;mso-position-horizontal-relative:text;mso-position-vertical-relative:text">
            <v:imagedata r:id="rId9" o:title=""/>
            <w10:wrap type="square" side="left"/>
          </v:shape>
          <o:OLEObject Type="Embed" ProgID="Equation.DSMT4" ShapeID="_x0000_s1026" DrawAspect="Content" ObjectID="_1845707770" r:id="rId10"/>
        </w:object>
      </w:r>
      <w:r>
        <w:rPr>
          <w:rFonts w:ascii="Bahnschrift" w:hAnsi="Bahnschrift"/>
          <w:bCs/>
          <w:sz w:val="28"/>
        </w:rPr>
        <w:t>451</w:t>
      </w:r>
      <w:r w:rsidRPr="00825D95">
        <w:rPr>
          <w:rFonts w:ascii="Bahnschrift" w:hAnsi="Bahnschrift"/>
          <w:bCs/>
          <w:sz w:val="28"/>
        </w:rPr>
        <w:t>/</w:t>
      </w:r>
      <w:r>
        <w:rPr>
          <w:rFonts w:ascii="Bahnschrift" w:hAnsi="Bahnschrift"/>
          <w:bCs/>
          <w:sz w:val="28"/>
        </w:rPr>
        <w:t>2</w:t>
      </w:r>
    </w:p>
    <w:p w14:paraId="6F66CBA5" w14:textId="47F5CC47" w:rsidR="001B4F1B" w:rsidRPr="00BB585A" w:rsidRDefault="001B4F1B" w:rsidP="001B4F1B">
      <w:pPr>
        <w:pStyle w:val="NoSpacing"/>
        <w:rPr>
          <w:rFonts w:ascii="Bahnschrift" w:hAnsi="Bahnschrift"/>
          <w:b/>
          <w:sz w:val="32"/>
        </w:rPr>
      </w:pPr>
      <w:r>
        <w:rPr>
          <w:rFonts w:ascii="Bahnschrift" w:hAnsi="Bahnschrift"/>
          <w:b/>
          <w:sz w:val="32"/>
        </w:rPr>
        <w:t>COMPUTER STUDIES</w:t>
      </w:r>
      <w:r w:rsidRPr="00BB585A">
        <w:rPr>
          <w:rFonts w:ascii="Bahnschrift" w:hAnsi="Bahnschrift"/>
          <w:b/>
          <w:sz w:val="32"/>
        </w:rPr>
        <w:tab/>
      </w:r>
      <w:r w:rsidRPr="00BB585A">
        <w:rPr>
          <w:rFonts w:ascii="Bahnschrift" w:hAnsi="Bahnschrift"/>
          <w:b/>
          <w:sz w:val="32"/>
        </w:rPr>
        <w:tab/>
      </w:r>
      <w:r w:rsidRPr="00BB585A">
        <w:rPr>
          <w:rFonts w:ascii="Bahnschrift" w:hAnsi="Bahnschrift"/>
          <w:b/>
          <w:sz w:val="32"/>
        </w:rPr>
        <w:tab/>
      </w:r>
    </w:p>
    <w:p w14:paraId="559F7BC4" w14:textId="47DE6F42" w:rsidR="001B4F1B" w:rsidRDefault="001B4F1B" w:rsidP="001B4F1B">
      <w:pPr>
        <w:pStyle w:val="NoSpacing"/>
        <w:rPr>
          <w:rFonts w:ascii="Bahnschrift" w:hAnsi="Bahnschrift"/>
          <w:bCs/>
          <w:sz w:val="32"/>
        </w:rPr>
      </w:pPr>
      <w:r w:rsidRPr="00825D95">
        <w:rPr>
          <w:rFonts w:ascii="Bahnschrift" w:hAnsi="Bahnschrift"/>
          <w:bCs/>
          <w:sz w:val="32"/>
        </w:rPr>
        <w:t xml:space="preserve">PAPER </w:t>
      </w:r>
      <w:r>
        <w:rPr>
          <w:rFonts w:ascii="Bahnschrift" w:hAnsi="Bahnschrift"/>
          <w:bCs/>
          <w:sz w:val="32"/>
        </w:rPr>
        <w:t>2</w:t>
      </w:r>
      <w:r>
        <w:rPr>
          <w:rFonts w:ascii="Bahnschrift" w:hAnsi="Bahnschrift"/>
          <w:bCs/>
          <w:sz w:val="32"/>
        </w:rPr>
        <w:t xml:space="preserve"> </w:t>
      </w:r>
    </w:p>
    <w:p w14:paraId="625BEDBC" w14:textId="77777777" w:rsidR="001B4F1B" w:rsidRPr="00825D95" w:rsidRDefault="001B4F1B" w:rsidP="001B4F1B">
      <w:pPr>
        <w:pStyle w:val="NoSpacing"/>
        <w:tabs>
          <w:tab w:val="center" w:pos="5112"/>
        </w:tabs>
        <w:rPr>
          <w:rFonts w:ascii="Bahnschrift" w:hAnsi="Bahnschrift"/>
          <w:bCs/>
          <w:sz w:val="32"/>
        </w:rPr>
      </w:pPr>
      <w:r w:rsidRPr="006D544E">
        <w:rPr>
          <w:rFonts w:ascii="Calisto MT" w:hAnsi="Calisto MT"/>
          <w:noProof/>
          <w:lang w:val="en-US"/>
        </w:rPr>
        <w:drawing>
          <wp:anchor distT="0" distB="0" distL="114300" distR="114300" simplePos="0" relativeHeight="251665408" behindDoc="1" locked="0" layoutInCell="1" allowOverlap="1" wp14:anchorId="54D66DF7" wp14:editId="41457512">
            <wp:simplePos x="0" y="0"/>
            <wp:positionH relativeFrom="page">
              <wp:align>center</wp:align>
            </wp:positionH>
            <wp:positionV relativeFrom="paragraph">
              <wp:posOffset>6985</wp:posOffset>
            </wp:positionV>
            <wp:extent cx="4479290" cy="3952756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9290" cy="3952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564C">
        <w:rPr>
          <w:rFonts w:ascii="Times New Roman" w:hAnsi="Times New Roman" w:cs="Times New Roman"/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A9134D" wp14:editId="115629B2">
                <wp:simplePos x="0" y="0"/>
                <wp:positionH relativeFrom="margin">
                  <wp:posOffset>0</wp:posOffset>
                </wp:positionH>
                <wp:positionV relativeFrom="paragraph">
                  <wp:posOffset>239395</wp:posOffset>
                </wp:positionV>
                <wp:extent cx="6526530" cy="0"/>
                <wp:effectExtent l="0" t="0" r="26670" b="19050"/>
                <wp:wrapNone/>
                <wp:docPr id="194818463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653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232073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8.85pt" to="513.9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" strokecolor="windowText">
                <v:stroke joinstyle="miter"/>
                <w10:wrap anchorx="margin"/>
              </v:line>
            </w:pict>
          </mc:Fallback>
        </mc:AlternateContent>
      </w:r>
      <w:r>
        <w:rPr>
          <w:rFonts w:ascii="Bahnschrift" w:hAnsi="Bahnschrift"/>
          <w:bCs/>
          <w:sz w:val="32"/>
        </w:rPr>
        <w:tab/>
      </w:r>
    </w:p>
    <w:p w14:paraId="7BBC35D6" w14:textId="77777777" w:rsidR="001B4F1B" w:rsidRDefault="001B4F1B" w:rsidP="001B4F1B">
      <w:pPr>
        <w:pStyle w:val="NoSpacing"/>
        <w:tabs>
          <w:tab w:val="center" w:pos="5102"/>
          <w:tab w:val="right" w:pos="10204"/>
        </w:tabs>
        <w:spacing w:line="276" w:lineRule="auto"/>
        <w:rPr>
          <w:rFonts w:ascii="Times New Roman" w:hAnsi="Times New Roman" w:cs="Times New Roman"/>
          <w:b/>
          <w:sz w:val="24"/>
        </w:rPr>
      </w:pPr>
    </w:p>
    <w:p w14:paraId="4A1BB3B8" w14:textId="26043C95" w:rsidR="004F5C76" w:rsidRPr="001B4F1B" w:rsidRDefault="001B4F1B" w:rsidP="004F5C7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Instructions t</w:t>
      </w:r>
      <w:r w:rsidRPr="001B4F1B">
        <w:rPr>
          <w:b/>
          <w:sz w:val="24"/>
          <w:szCs w:val="24"/>
          <w:u w:val="single"/>
        </w:rPr>
        <w:t>o Candidates</w:t>
      </w:r>
    </w:p>
    <w:p w14:paraId="23CA672C" w14:textId="47BC545F" w:rsidR="004F5C76" w:rsidRPr="001B4F1B" w:rsidRDefault="004F5C76" w:rsidP="001B4F1B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1B4F1B">
        <w:rPr>
          <w:sz w:val="24"/>
          <w:szCs w:val="24"/>
        </w:rPr>
        <w:t>Indicate your name, admission number and stream at the top right of each printout.</w:t>
      </w:r>
    </w:p>
    <w:p w14:paraId="26E4C7D8" w14:textId="555C99A4" w:rsidR="004F5C76" w:rsidRPr="001B4F1B" w:rsidRDefault="004F5C76" w:rsidP="001B4F1B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1B4F1B">
        <w:rPr>
          <w:sz w:val="24"/>
          <w:szCs w:val="24"/>
        </w:rPr>
        <w:t>Write your name and admission number on the Exam folder.</w:t>
      </w:r>
    </w:p>
    <w:p w14:paraId="31D38089" w14:textId="05D8E803" w:rsidR="004F5C76" w:rsidRPr="001B4F1B" w:rsidRDefault="004F5C76" w:rsidP="001B4F1B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1B4F1B">
        <w:rPr>
          <w:sz w:val="24"/>
          <w:szCs w:val="24"/>
        </w:rPr>
        <w:t>Passwords should not be used while saving in the storage medium.</w:t>
      </w:r>
    </w:p>
    <w:p w14:paraId="19F6E429" w14:textId="364E0D61" w:rsidR="004F5C76" w:rsidRPr="001B4F1B" w:rsidRDefault="004F5C76" w:rsidP="001B4F1B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1B4F1B">
        <w:rPr>
          <w:sz w:val="24"/>
          <w:szCs w:val="24"/>
        </w:rPr>
        <w:t>Answer all the questions.</w:t>
      </w:r>
    </w:p>
    <w:p w14:paraId="2F9BAAF3" w14:textId="3FD27E93" w:rsidR="004F5C76" w:rsidRPr="001B4F1B" w:rsidRDefault="004F5C76" w:rsidP="001B4F1B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1B4F1B">
        <w:rPr>
          <w:sz w:val="24"/>
          <w:szCs w:val="24"/>
        </w:rPr>
        <w:t>All answers must be saved in your storage medium</w:t>
      </w:r>
    </w:p>
    <w:p w14:paraId="01F9ECA5" w14:textId="3D3AC259" w:rsidR="004F5C76" w:rsidRPr="001B4F1B" w:rsidRDefault="004F5C76" w:rsidP="001B4F1B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1B4F1B">
        <w:rPr>
          <w:sz w:val="24"/>
          <w:szCs w:val="24"/>
        </w:rPr>
        <w:t>Make a printout of the answers on the answer sheets provided.</w:t>
      </w:r>
    </w:p>
    <w:p w14:paraId="6BF82A8A" w14:textId="43F5478B" w:rsidR="004F5C76" w:rsidRPr="001B4F1B" w:rsidRDefault="004F5C76" w:rsidP="001B4F1B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1B4F1B">
        <w:rPr>
          <w:sz w:val="24"/>
          <w:szCs w:val="24"/>
        </w:rPr>
        <w:t>Hand all the printouts and the storage medium.</w:t>
      </w:r>
    </w:p>
    <w:p w14:paraId="174B6750" w14:textId="77777777" w:rsidR="001B4F1B" w:rsidRPr="001B4F1B" w:rsidRDefault="001B4F1B" w:rsidP="001B4F1B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1B4F1B">
        <w:rPr>
          <w:sz w:val="24"/>
          <w:szCs w:val="24"/>
        </w:rPr>
        <w:t xml:space="preserve">Candidates should check the question paper to ensure that all the </w:t>
      </w:r>
    </w:p>
    <w:p w14:paraId="2A84DD9B" w14:textId="42C72A86" w:rsidR="006F1F3A" w:rsidRPr="001B4F1B" w:rsidRDefault="001B4F1B" w:rsidP="001B4F1B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1B4F1B">
        <w:rPr>
          <w:sz w:val="24"/>
          <w:szCs w:val="24"/>
        </w:rPr>
        <w:t>Papers are printed as indicated and no questions are missing.</w:t>
      </w:r>
    </w:p>
    <w:p w14:paraId="46365C40" w14:textId="77777777" w:rsidR="006F1F3A" w:rsidRDefault="006F1F3A" w:rsidP="004F5C76">
      <w:pPr>
        <w:rPr>
          <w:sz w:val="24"/>
          <w:szCs w:val="24"/>
        </w:rPr>
      </w:pPr>
    </w:p>
    <w:p w14:paraId="2E7DCE08" w14:textId="77777777" w:rsidR="006F1F3A" w:rsidRDefault="006F1F3A" w:rsidP="004F5C76">
      <w:pPr>
        <w:rPr>
          <w:sz w:val="24"/>
          <w:szCs w:val="24"/>
        </w:rPr>
      </w:pPr>
    </w:p>
    <w:p w14:paraId="2B55C706" w14:textId="77777777" w:rsidR="006F1F3A" w:rsidRDefault="006F1F3A" w:rsidP="004F5C76">
      <w:pPr>
        <w:rPr>
          <w:sz w:val="24"/>
          <w:szCs w:val="24"/>
        </w:rPr>
      </w:pPr>
    </w:p>
    <w:p w14:paraId="07687073" w14:textId="77777777" w:rsidR="006F1F3A" w:rsidRDefault="006F1F3A" w:rsidP="004F5C76">
      <w:pPr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4"/>
        <w:gridCol w:w="3465"/>
        <w:gridCol w:w="3465"/>
      </w:tblGrid>
      <w:tr w:rsidR="004F5C76" w:rsidRPr="006F1F3A" w14:paraId="5676EC09" w14:textId="77777777" w:rsidTr="004F5C76">
        <w:trPr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EA3C0" w14:textId="77777777" w:rsidR="004F5C76" w:rsidRPr="006F1F3A" w:rsidRDefault="004F5C76" w:rsidP="006F1F3A">
            <w:pPr>
              <w:jc w:val="center"/>
              <w:rPr>
                <w:b/>
                <w:sz w:val="24"/>
                <w:szCs w:val="24"/>
                <w:lang w:val="fr-FR" w:eastAsia="fr-FR"/>
              </w:rPr>
            </w:pPr>
            <w:r w:rsidRPr="006F1F3A">
              <w:rPr>
                <w:b/>
                <w:sz w:val="24"/>
                <w:szCs w:val="24"/>
                <w:lang w:val="fr-FR" w:eastAsia="fr-FR"/>
              </w:rPr>
              <w:t>QUESTION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CCA86" w14:textId="77777777" w:rsidR="004F5C76" w:rsidRPr="006F1F3A" w:rsidRDefault="004F5C76" w:rsidP="006F1F3A">
            <w:pPr>
              <w:jc w:val="center"/>
              <w:rPr>
                <w:b/>
                <w:sz w:val="24"/>
                <w:szCs w:val="24"/>
                <w:lang w:val="fr-FR" w:eastAsia="fr-FR"/>
              </w:rPr>
            </w:pPr>
            <w:r w:rsidRPr="006F1F3A">
              <w:rPr>
                <w:b/>
                <w:sz w:val="24"/>
                <w:szCs w:val="24"/>
                <w:lang w:val="fr-FR" w:eastAsia="fr-FR"/>
              </w:rPr>
              <w:t>MAXIMUM SCORE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26559" w14:textId="77777777" w:rsidR="004F5C76" w:rsidRPr="006F1F3A" w:rsidRDefault="006F1F3A" w:rsidP="006F1F3A">
            <w:pPr>
              <w:jc w:val="center"/>
              <w:rPr>
                <w:b/>
                <w:sz w:val="24"/>
                <w:szCs w:val="24"/>
                <w:lang w:val="fr-FR" w:eastAsia="fr-FR"/>
              </w:rPr>
            </w:pPr>
            <w:r>
              <w:rPr>
                <w:b/>
                <w:sz w:val="24"/>
                <w:szCs w:val="24"/>
                <w:lang w:val="fr-FR" w:eastAsia="fr-FR"/>
              </w:rPr>
              <w:t xml:space="preserve">CANDIDATE </w:t>
            </w:r>
            <w:r w:rsidR="004F5C76" w:rsidRPr="006F1F3A">
              <w:rPr>
                <w:b/>
                <w:sz w:val="24"/>
                <w:szCs w:val="24"/>
                <w:lang w:val="fr-FR" w:eastAsia="fr-FR"/>
              </w:rPr>
              <w:t>SCORE</w:t>
            </w:r>
          </w:p>
        </w:tc>
      </w:tr>
      <w:tr w:rsidR="004F5C76" w14:paraId="76FF9BF0" w14:textId="77777777" w:rsidTr="004F5C76">
        <w:trPr>
          <w:trHeight w:val="762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F3E8" w14:textId="77777777" w:rsidR="004F5C76" w:rsidRDefault="004F5C76">
            <w:pPr>
              <w:jc w:val="center"/>
              <w:rPr>
                <w:sz w:val="24"/>
                <w:szCs w:val="24"/>
                <w:lang w:val="fr-FR" w:eastAsia="fr-FR"/>
              </w:rPr>
            </w:pPr>
          </w:p>
          <w:p w14:paraId="4F1ECE91" w14:textId="77777777" w:rsidR="004F5C76" w:rsidRDefault="004F5C76">
            <w:pPr>
              <w:jc w:val="center"/>
              <w:rPr>
                <w:sz w:val="24"/>
                <w:szCs w:val="24"/>
                <w:lang w:val="fr-FR" w:eastAsia="fr-FR"/>
              </w:rPr>
            </w:pPr>
            <w:r>
              <w:rPr>
                <w:sz w:val="24"/>
                <w:szCs w:val="24"/>
                <w:lang w:val="fr-FR" w:eastAsia="fr-FR"/>
              </w:rPr>
              <w:t>ONE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6EDC" w14:textId="77777777" w:rsidR="004F5C76" w:rsidRDefault="004F5C76">
            <w:pPr>
              <w:jc w:val="center"/>
              <w:rPr>
                <w:sz w:val="24"/>
                <w:szCs w:val="24"/>
                <w:lang w:val="fr-FR" w:eastAsia="fr-FR"/>
              </w:rPr>
            </w:pPr>
          </w:p>
          <w:p w14:paraId="2894D420" w14:textId="77777777" w:rsidR="004F5C76" w:rsidRDefault="004F5C76">
            <w:pPr>
              <w:jc w:val="center"/>
              <w:rPr>
                <w:sz w:val="24"/>
                <w:szCs w:val="24"/>
                <w:lang w:val="fr-FR" w:eastAsia="fr-FR"/>
              </w:rPr>
            </w:pPr>
            <w:r>
              <w:rPr>
                <w:sz w:val="24"/>
                <w:szCs w:val="24"/>
                <w:lang w:val="fr-FR" w:eastAsia="fr-FR"/>
              </w:rPr>
              <w:t>50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A02C" w14:textId="77777777" w:rsidR="004F5C76" w:rsidRDefault="004F5C76">
            <w:pPr>
              <w:jc w:val="center"/>
              <w:rPr>
                <w:sz w:val="24"/>
                <w:szCs w:val="24"/>
                <w:lang w:val="fr-FR" w:eastAsia="fr-FR"/>
              </w:rPr>
            </w:pPr>
          </w:p>
        </w:tc>
      </w:tr>
      <w:tr w:rsidR="004F5C76" w14:paraId="4674E212" w14:textId="77777777" w:rsidTr="004F5C76">
        <w:trPr>
          <w:trHeight w:val="862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2BDD" w14:textId="77777777" w:rsidR="004F5C76" w:rsidRDefault="004F5C76">
            <w:pPr>
              <w:jc w:val="center"/>
              <w:rPr>
                <w:sz w:val="24"/>
                <w:szCs w:val="24"/>
                <w:lang w:val="fr-FR" w:eastAsia="fr-FR"/>
              </w:rPr>
            </w:pPr>
          </w:p>
          <w:p w14:paraId="05B5A9DC" w14:textId="77777777" w:rsidR="004F5C76" w:rsidRDefault="004F5C76">
            <w:pPr>
              <w:jc w:val="center"/>
              <w:rPr>
                <w:sz w:val="24"/>
                <w:szCs w:val="24"/>
                <w:lang w:val="fr-FR" w:eastAsia="fr-FR"/>
              </w:rPr>
            </w:pPr>
            <w:r>
              <w:rPr>
                <w:sz w:val="24"/>
                <w:szCs w:val="24"/>
                <w:lang w:val="fr-FR" w:eastAsia="fr-FR"/>
              </w:rPr>
              <w:t>TWO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17F8" w14:textId="77777777" w:rsidR="004F5C76" w:rsidRDefault="004F5C76">
            <w:pPr>
              <w:jc w:val="center"/>
              <w:rPr>
                <w:sz w:val="24"/>
                <w:szCs w:val="24"/>
                <w:lang w:val="fr-FR" w:eastAsia="fr-FR"/>
              </w:rPr>
            </w:pPr>
          </w:p>
          <w:p w14:paraId="739E3DA9" w14:textId="77777777" w:rsidR="004F5C76" w:rsidRDefault="004F5C76">
            <w:pPr>
              <w:jc w:val="center"/>
              <w:rPr>
                <w:sz w:val="24"/>
                <w:szCs w:val="24"/>
                <w:lang w:val="fr-FR" w:eastAsia="fr-FR"/>
              </w:rPr>
            </w:pPr>
            <w:r>
              <w:rPr>
                <w:sz w:val="24"/>
                <w:szCs w:val="24"/>
                <w:lang w:val="fr-FR" w:eastAsia="fr-FR"/>
              </w:rPr>
              <w:t>50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81EB" w14:textId="77777777" w:rsidR="004F5C76" w:rsidRDefault="004F5C76">
            <w:pPr>
              <w:jc w:val="center"/>
              <w:rPr>
                <w:sz w:val="24"/>
                <w:szCs w:val="24"/>
                <w:lang w:val="fr-FR" w:eastAsia="fr-FR"/>
              </w:rPr>
            </w:pPr>
          </w:p>
        </w:tc>
      </w:tr>
      <w:tr w:rsidR="004F5C76" w14:paraId="75B6927E" w14:textId="77777777" w:rsidTr="004F5C76">
        <w:trPr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B43E" w14:textId="77777777" w:rsidR="004F5C76" w:rsidRDefault="004F5C76" w:rsidP="006F1F3A">
            <w:pPr>
              <w:jc w:val="center"/>
              <w:rPr>
                <w:b/>
                <w:sz w:val="24"/>
                <w:szCs w:val="24"/>
                <w:lang w:val="fr-FR" w:eastAsia="fr-FR"/>
              </w:rPr>
            </w:pPr>
          </w:p>
          <w:p w14:paraId="7B3C70FB" w14:textId="77777777" w:rsidR="004F5C76" w:rsidRDefault="004F5C76" w:rsidP="006F1F3A">
            <w:pPr>
              <w:jc w:val="center"/>
              <w:rPr>
                <w:b/>
                <w:sz w:val="24"/>
                <w:szCs w:val="24"/>
                <w:lang w:val="fr-FR" w:eastAsia="fr-FR"/>
              </w:rPr>
            </w:pPr>
            <w:r>
              <w:rPr>
                <w:b/>
                <w:sz w:val="24"/>
                <w:szCs w:val="24"/>
                <w:lang w:val="fr-FR" w:eastAsia="fr-FR"/>
              </w:rPr>
              <w:t>TOTAL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51CE" w14:textId="77777777" w:rsidR="004F5C76" w:rsidRDefault="004F5C76" w:rsidP="006F1F3A">
            <w:pPr>
              <w:jc w:val="center"/>
              <w:rPr>
                <w:b/>
                <w:sz w:val="24"/>
                <w:szCs w:val="24"/>
                <w:lang w:val="fr-FR" w:eastAsia="fr-FR"/>
              </w:rPr>
            </w:pPr>
          </w:p>
          <w:p w14:paraId="719A3901" w14:textId="77777777" w:rsidR="004F5C76" w:rsidRDefault="004F5C76" w:rsidP="006F1F3A">
            <w:pPr>
              <w:jc w:val="center"/>
              <w:rPr>
                <w:b/>
                <w:sz w:val="24"/>
                <w:szCs w:val="24"/>
                <w:lang w:val="fr-FR" w:eastAsia="fr-FR"/>
              </w:rPr>
            </w:pPr>
            <w:r>
              <w:rPr>
                <w:b/>
                <w:sz w:val="24"/>
                <w:szCs w:val="24"/>
                <w:lang w:val="fr-FR" w:eastAsia="fr-FR"/>
              </w:rPr>
              <w:t>100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CE27" w14:textId="77777777" w:rsidR="004F5C76" w:rsidRDefault="004F5C76" w:rsidP="006F1F3A">
            <w:pPr>
              <w:jc w:val="center"/>
              <w:rPr>
                <w:b/>
                <w:sz w:val="24"/>
                <w:szCs w:val="24"/>
                <w:lang w:val="fr-FR" w:eastAsia="fr-FR"/>
              </w:rPr>
            </w:pPr>
          </w:p>
        </w:tc>
      </w:tr>
    </w:tbl>
    <w:p w14:paraId="781EF44A" w14:textId="77777777" w:rsidR="004F5C76" w:rsidRDefault="004F5C76" w:rsidP="004F5C76">
      <w:pPr>
        <w:rPr>
          <w:sz w:val="24"/>
          <w:szCs w:val="24"/>
        </w:rPr>
      </w:pPr>
    </w:p>
    <w:p w14:paraId="3C61501A" w14:textId="1815CC4D" w:rsidR="004F5C76" w:rsidRDefault="004F5C76" w:rsidP="004F5C76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br w:type="page"/>
      </w:r>
    </w:p>
    <w:p w14:paraId="7C4ACDDB" w14:textId="77777777" w:rsidR="00511A14" w:rsidRDefault="00511A14"/>
    <w:p w14:paraId="5CC857A6" w14:textId="77777777" w:rsidR="001C6553" w:rsidRDefault="001C6553" w:rsidP="00B324A7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9361"/>
        </w:tabs>
        <w:spacing w:before="72" w:after="4" w:line="259" w:lineRule="auto"/>
        <w:ind w:right="311"/>
        <w:rPr>
          <w:b/>
          <w:sz w:val="24"/>
        </w:rPr>
      </w:pPr>
      <w:r>
        <w:rPr>
          <w:spacing w:val="-4"/>
          <w:sz w:val="24"/>
        </w:rPr>
        <w:t>(a)</w:t>
      </w:r>
      <w:r w:rsidR="00F56E01">
        <w:rPr>
          <w:sz w:val="24"/>
        </w:rPr>
        <w:t xml:space="preserve"> </w:t>
      </w:r>
      <w:r>
        <w:rPr>
          <w:sz w:val="24"/>
        </w:rPr>
        <w:t xml:space="preserve">Figure </w:t>
      </w:r>
      <w:r w:rsidR="004B54AE">
        <w:rPr>
          <w:sz w:val="24"/>
        </w:rPr>
        <w:t>below</w:t>
      </w:r>
      <w:r>
        <w:rPr>
          <w:sz w:val="24"/>
        </w:rPr>
        <w:t xml:space="preserve"> displays an excerpt from an Annual </w:t>
      </w:r>
      <w:r w:rsidR="004B54AE">
        <w:rPr>
          <w:sz w:val="24"/>
        </w:rPr>
        <w:t xml:space="preserve">Computer </w:t>
      </w:r>
      <w:r>
        <w:rPr>
          <w:sz w:val="24"/>
        </w:rPr>
        <w:t>contest. Create a workbook using a spreadsheet program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save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 w:rsidR="004B54AE">
        <w:rPr>
          <w:b/>
          <w:sz w:val="24"/>
        </w:rPr>
        <w:t xml:space="preserve">Computer </w:t>
      </w:r>
      <w:r>
        <w:rPr>
          <w:b/>
          <w:sz w:val="24"/>
        </w:rPr>
        <w:t>Contest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folder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print</w:t>
      </w:r>
      <w:r>
        <w:rPr>
          <w:spacing w:val="-2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later.</w:t>
      </w:r>
      <w:r>
        <w:rPr>
          <w:spacing w:val="-2"/>
          <w:sz w:val="24"/>
        </w:rPr>
        <w:t xml:space="preserve"> </w:t>
      </w:r>
      <w:r>
        <w:rPr>
          <w:sz w:val="24"/>
        </w:rPr>
        <w:t>Type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format</w:t>
      </w:r>
      <w:r>
        <w:rPr>
          <w:spacing w:val="-2"/>
          <w:sz w:val="24"/>
        </w:rPr>
        <w:t xml:space="preserve"> </w:t>
      </w:r>
      <w:r>
        <w:rPr>
          <w:sz w:val="24"/>
        </w:rPr>
        <w:t>the worksheet as it appears. Use the worksheet to answer the questions below. (Use A4 paper size and Landscape orientation).</w:t>
      </w:r>
      <w:r>
        <w:rPr>
          <w:sz w:val="24"/>
        </w:rPr>
        <w:tab/>
      </w:r>
      <w:r>
        <w:rPr>
          <w:b/>
          <w:sz w:val="24"/>
        </w:rPr>
        <w:t>[14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marks]</w:t>
      </w:r>
    </w:p>
    <w:p w14:paraId="0CD75659" w14:textId="77777777" w:rsidR="001C6553" w:rsidRDefault="001C6553" w:rsidP="001C6553">
      <w:pPr>
        <w:tabs>
          <w:tab w:val="left" w:pos="720"/>
          <w:tab w:val="left" w:pos="1440"/>
          <w:tab w:val="left" w:pos="9361"/>
        </w:tabs>
        <w:spacing w:before="72" w:after="4" w:line="259" w:lineRule="auto"/>
        <w:ind w:right="311"/>
        <w:rPr>
          <w:b/>
          <w:sz w:val="24"/>
        </w:rPr>
      </w:pPr>
    </w:p>
    <w:p w14:paraId="3C183C0B" w14:textId="77777777" w:rsidR="001C6553" w:rsidRPr="001C6553" w:rsidRDefault="00C20B20" w:rsidP="00C20B20">
      <w:pPr>
        <w:spacing w:before="72" w:after="4" w:line="259" w:lineRule="auto"/>
        <w:ind w:right="311"/>
        <w:rPr>
          <w:b/>
          <w:sz w:val="24"/>
        </w:rPr>
      </w:pPr>
      <w:r w:rsidRPr="00C20B20">
        <w:rPr>
          <w:b/>
          <w:noProof/>
          <w:sz w:val="24"/>
        </w:rPr>
        <w:drawing>
          <wp:inline distT="0" distB="0" distL="0" distR="0" wp14:anchorId="4AABEA3D" wp14:editId="38795311">
            <wp:extent cx="6858000" cy="23183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31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6553">
        <w:rPr>
          <w:b/>
          <w:sz w:val="24"/>
        </w:rPr>
        <w:tab/>
      </w:r>
    </w:p>
    <w:p w14:paraId="08C4562E" w14:textId="77777777" w:rsidR="001C6553" w:rsidRDefault="001C6553" w:rsidP="00293968">
      <w:pPr>
        <w:pStyle w:val="ListParagraph"/>
        <w:numPr>
          <w:ilvl w:val="0"/>
          <w:numId w:val="2"/>
        </w:numPr>
        <w:tabs>
          <w:tab w:val="left" w:pos="719"/>
          <w:tab w:val="left" w:pos="9361"/>
        </w:tabs>
        <w:spacing w:before="196" w:line="360" w:lineRule="auto"/>
        <w:ind w:left="719" w:hanging="359"/>
        <w:rPr>
          <w:b/>
          <w:sz w:val="24"/>
        </w:rPr>
      </w:pPr>
      <w:r>
        <w:rPr>
          <w:sz w:val="24"/>
        </w:rPr>
        <w:t>Rename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current</w:t>
      </w:r>
      <w:r>
        <w:rPr>
          <w:spacing w:val="-1"/>
          <w:sz w:val="24"/>
        </w:rPr>
        <w:t xml:space="preserve"> </w:t>
      </w:r>
      <w:r>
        <w:rPr>
          <w:sz w:val="24"/>
        </w:rPr>
        <w:t>worksheet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as </w:t>
      </w:r>
      <w:proofErr w:type="spellStart"/>
      <w:r w:rsidR="001A5593">
        <w:rPr>
          <w:b/>
          <w:spacing w:val="-2"/>
          <w:sz w:val="24"/>
        </w:rPr>
        <w:t>Mwejej</w:t>
      </w:r>
      <w:r w:rsidR="00740DD4">
        <w:rPr>
          <w:b/>
          <w:spacing w:val="-2"/>
          <w:sz w:val="24"/>
        </w:rPr>
        <w:t>e</w:t>
      </w:r>
      <w:proofErr w:type="spellEnd"/>
      <w:r>
        <w:rPr>
          <w:spacing w:val="-2"/>
          <w:sz w:val="24"/>
        </w:rPr>
        <w:t>.</w:t>
      </w:r>
      <w:r>
        <w:rPr>
          <w:sz w:val="24"/>
        </w:rPr>
        <w:tab/>
      </w:r>
      <w:r>
        <w:rPr>
          <w:b/>
          <w:sz w:val="24"/>
        </w:rPr>
        <w:t>[1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mark]</w:t>
      </w:r>
    </w:p>
    <w:p w14:paraId="6F2AD091" w14:textId="77777777" w:rsidR="001C6553" w:rsidRPr="00F56E01" w:rsidRDefault="001C6553" w:rsidP="00293968">
      <w:pPr>
        <w:pStyle w:val="ListParagraph"/>
        <w:numPr>
          <w:ilvl w:val="0"/>
          <w:numId w:val="2"/>
        </w:numPr>
        <w:tabs>
          <w:tab w:val="left" w:pos="720"/>
        </w:tabs>
        <w:spacing w:before="21" w:line="360" w:lineRule="auto"/>
        <w:ind w:hanging="360"/>
        <w:rPr>
          <w:sz w:val="24"/>
        </w:rPr>
      </w:pPr>
      <w:r>
        <w:rPr>
          <w:sz w:val="24"/>
        </w:rPr>
        <w:t>Create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new worksheet</w:t>
      </w:r>
      <w:r>
        <w:rPr>
          <w:spacing w:val="1"/>
          <w:sz w:val="24"/>
        </w:rPr>
        <w:t xml:space="preserve"> </w:t>
      </w:r>
      <w:r>
        <w:rPr>
          <w:sz w:val="24"/>
        </w:rPr>
        <w:t>called</w:t>
      </w:r>
      <w:r>
        <w:rPr>
          <w:spacing w:val="2"/>
          <w:sz w:val="24"/>
        </w:rPr>
        <w:t xml:space="preserve"> </w:t>
      </w:r>
      <w:r w:rsidR="00D93F44">
        <w:rPr>
          <w:b/>
          <w:sz w:val="24"/>
        </w:rPr>
        <w:t>Goon-zee</w:t>
      </w:r>
      <w:r>
        <w:rPr>
          <w:b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same Workbook and</w:t>
      </w:r>
      <w:r>
        <w:rPr>
          <w:spacing w:val="-1"/>
          <w:sz w:val="24"/>
        </w:rPr>
        <w:t xml:space="preserve"> </w:t>
      </w:r>
      <w:r>
        <w:rPr>
          <w:sz w:val="24"/>
        </w:rPr>
        <w:t>copy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contests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</w:t>
      </w:r>
      <w:proofErr w:type="spellStart"/>
      <w:r w:rsidR="00D93F44">
        <w:rPr>
          <w:sz w:val="24"/>
        </w:rPr>
        <w:t>Mwe</w:t>
      </w:r>
      <w:r w:rsidR="001A5593">
        <w:rPr>
          <w:sz w:val="24"/>
        </w:rPr>
        <w:t>jej</w:t>
      </w:r>
      <w:r w:rsidR="00D93F44">
        <w:rPr>
          <w:sz w:val="24"/>
        </w:rPr>
        <w:t>e</w:t>
      </w:r>
      <w:proofErr w:type="spellEnd"/>
      <w:r>
        <w:rPr>
          <w:sz w:val="24"/>
        </w:rPr>
        <w:t xml:space="preserve"> into </w:t>
      </w:r>
      <w:r>
        <w:rPr>
          <w:spacing w:val="-5"/>
          <w:sz w:val="24"/>
        </w:rPr>
        <w:t>it</w:t>
      </w:r>
      <w:r w:rsidRPr="00F56E01">
        <w:rPr>
          <w:b/>
          <w:spacing w:val="-5"/>
          <w:sz w:val="24"/>
        </w:rPr>
        <w:t>.</w:t>
      </w:r>
      <w:r w:rsidR="00F56E01">
        <w:rPr>
          <w:b/>
          <w:spacing w:val="-5"/>
          <w:sz w:val="24"/>
        </w:rPr>
        <w:tab/>
      </w:r>
      <w:r w:rsidR="00F56E01">
        <w:rPr>
          <w:b/>
          <w:spacing w:val="-5"/>
          <w:sz w:val="24"/>
        </w:rPr>
        <w:tab/>
      </w:r>
      <w:r w:rsidR="00F56E01">
        <w:rPr>
          <w:b/>
          <w:spacing w:val="-5"/>
          <w:sz w:val="24"/>
        </w:rPr>
        <w:tab/>
      </w:r>
      <w:r w:rsidR="00F56E01">
        <w:rPr>
          <w:b/>
          <w:spacing w:val="-5"/>
          <w:sz w:val="24"/>
        </w:rPr>
        <w:tab/>
      </w:r>
      <w:r w:rsidR="00F56E01">
        <w:rPr>
          <w:b/>
          <w:spacing w:val="-5"/>
          <w:sz w:val="24"/>
        </w:rPr>
        <w:tab/>
      </w:r>
      <w:r w:rsidR="00F56E01">
        <w:rPr>
          <w:b/>
          <w:spacing w:val="-5"/>
          <w:sz w:val="24"/>
        </w:rPr>
        <w:tab/>
      </w:r>
      <w:r w:rsidR="00F56E01">
        <w:rPr>
          <w:b/>
          <w:spacing w:val="-5"/>
          <w:sz w:val="24"/>
        </w:rPr>
        <w:tab/>
      </w:r>
      <w:r w:rsidR="00F56E01">
        <w:rPr>
          <w:b/>
          <w:spacing w:val="-5"/>
          <w:sz w:val="24"/>
        </w:rPr>
        <w:tab/>
      </w:r>
      <w:r w:rsidR="00F56E01">
        <w:rPr>
          <w:b/>
          <w:spacing w:val="-5"/>
          <w:sz w:val="24"/>
        </w:rPr>
        <w:tab/>
      </w:r>
      <w:r w:rsidR="00F56E01">
        <w:rPr>
          <w:b/>
          <w:spacing w:val="-5"/>
          <w:sz w:val="24"/>
        </w:rPr>
        <w:tab/>
      </w:r>
      <w:r w:rsidR="00F56E01">
        <w:rPr>
          <w:b/>
          <w:spacing w:val="-5"/>
          <w:sz w:val="24"/>
        </w:rPr>
        <w:tab/>
      </w:r>
      <w:r w:rsidR="00F56E01">
        <w:rPr>
          <w:b/>
          <w:spacing w:val="-5"/>
          <w:sz w:val="24"/>
        </w:rPr>
        <w:tab/>
      </w:r>
      <w:r w:rsidRPr="00F56E01">
        <w:rPr>
          <w:b/>
        </w:rPr>
        <w:t>[1</w:t>
      </w:r>
      <w:r w:rsidRPr="00F56E01">
        <w:rPr>
          <w:b/>
          <w:spacing w:val="-1"/>
        </w:rPr>
        <w:t xml:space="preserve"> </w:t>
      </w:r>
      <w:r w:rsidRPr="00F56E01">
        <w:rPr>
          <w:b/>
          <w:spacing w:val="-2"/>
        </w:rPr>
        <w:t>mark]</w:t>
      </w:r>
    </w:p>
    <w:p w14:paraId="58902ACF" w14:textId="77777777" w:rsidR="001C6553" w:rsidRDefault="001C6553" w:rsidP="00293968">
      <w:pPr>
        <w:spacing w:before="16" w:line="360" w:lineRule="auto"/>
        <w:ind w:left="720"/>
        <w:rPr>
          <w:i/>
          <w:sz w:val="24"/>
        </w:rPr>
      </w:pPr>
      <w:r>
        <w:rPr>
          <w:i/>
          <w:sz w:val="24"/>
        </w:rPr>
        <w:t>From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worksheet named </w:t>
      </w:r>
      <w:r w:rsidR="00272D68">
        <w:rPr>
          <w:b/>
          <w:sz w:val="24"/>
        </w:rPr>
        <w:t>Goon-zee</w:t>
      </w:r>
      <w:r>
        <w:rPr>
          <w:b/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above;</w:t>
      </w:r>
    </w:p>
    <w:p w14:paraId="2DC722D7" w14:textId="77777777" w:rsidR="001C6553" w:rsidRPr="00FD18A5" w:rsidRDefault="00FD18A5" w:rsidP="00293968">
      <w:pPr>
        <w:pStyle w:val="ListParagraph"/>
        <w:numPr>
          <w:ilvl w:val="0"/>
          <w:numId w:val="2"/>
        </w:numPr>
        <w:tabs>
          <w:tab w:val="left" w:pos="359"/>
          <w:tab w:val="left" w:pos="9001"/>
        </w:tabs>
        <w:spacing w:before="22" w:line="360" w:lineRule="auto"/>
        <w:ind w:right="418"/>
        <w:rPr>
          <w:b/>
          <w:sz w:val="24"/>
        </w:rPr>
      </w:pPr>
      <w:r>
        <w:rPr>
          <w:sz w:val="24"/>
        </w:rPr>
        <w:t>Calculate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Total and Average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mark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each </w:t>
      </w:r>
      <w:r>
        <w:rPr>
          <w:spacing w:val="-2"/>
          <w:sz w:val="24"/>
        </w:rPr>
        <w:t>student</w:t>
      </w:r>
      <w:r>
        <w:rPr>
          <w:spacing w:val="-2"/>
          <w:sz w:val="24"/>
        </w:rPr>
        <w:tab/>
        <w:t xml:space="preserve">   </w:t>
      </w:r>
      <w:proofErr w:type="gramStart"/>
      <w:r>
        <w:rPr>
          <w:spacing w:val="-2"/>
          <w:sz w:val="24"/>
        </w:rPr>
        <w:t xml:space="preserve">   </w:t>
      </w:r>
      <w:r w:rsidR="001C6553" w:rsidRPr="00FD18A5">
        <w:rPr>
          <w:b/>
          <w:sz w:val="24"/>
        </w:rPr>
        <w:t>[</w:t>
      </w:r>
      <w:proofErr w:type="gramEnd"/>
      <w:r w:rsidR="001C6553" w:rsidRPr="00FD18A5">
        <w:rPr>
          <w:b/>
          <w:sz w:val="24"/>
        </w:rPr>
        <w:t>2</w:t>
      </w:r>
      <w:r w:rsidR="001C6553" w:rsidRPr="00FD18A5">
        <w:rPr>
          <w:b/>
          <w:spacing w:val="-2"/>
          <w:sz w:val="24"/>
        </w:rPr>
        <w:t xml:space="preserve"> Marks]</w:t>
      </w:r>
    </w:p>
    <w:p w14:paraId="4B904B33" w14:textId="77777777" w:rsidR="001C6553" w:rsidRDefault="00293968" w:rsidP="00293968">
      <w:pPr>
        <w:pStyle w:val="ListParagraph"/>
        <w:numPr>
          <w:ilvl w:val="0"/>
          <w:numId w:val="2"/>
        </w:numPr>
        <w:tabs>
          <w:tab w:val="left" w:pos="360"/>
          <w:tab w:val="left" w:pos="9001"/>
        </w:tabs>
        <w:spacing w:before="22" w:line="360" w:lineRule="auto"/>
        <w:ind w:left="360" w:right="444" w:hanging="360"/>
        <w:jc w:val="right"/>
        <w:rPr>
          <w:b/>
          <w:sz w:val="24"/>
        </w:rPr>
      </w:pPr>
      <w:r>
        <w:rPr>
          <w:sz w:val="24"/>
        </w:rPr>
        <w:t xml:space="preserve">  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>. Find</w:t>
      </w:r>
      <w:r w:rsidR="001C6553">
        <w:rPr>
          <w:spacing w:val="-3"/>
          <w:sz w:val="24"/>
        </w:rPr>
        <w:t xml:space="preserve"> </w:t>
      </w:r>
      <w:r w:rsidR="001C6553">
        <w:rPr>
          <w:sz w:val="24"/>
        </w:rPr>
        <w:t>the</w:t>
      </w:r>
      <w:r w:rsidR="001C6553">
        <w:rPr>
          <w:spacing w:val="-2"/>
          <w:sz w:val="24"/>
        </w:rPr>
        <w:t xml:space="preserve"> </w:t>
      </w:r>
      <w:r w:rsidR="001C6553">
        <w:rPr>
          <w:b/>
          <w:sz w:val="24"/>
        </w:rPr>
        <w:t>Maximum</w:t>
      </w:r>
      <w:r w:rsidR="001C6553">
        <w:rPr>
          <w:sz w:val="24"/>
        </w:rPr>
        <w:t>,</w:t>
      </w:r>
      <w:r w:rsidR="001C6553">
        <w:rPr>
          <w:spacing w:val="-1"/>
          <w:sz w:val="24"/>
        </w:rPr>
        <w:t xml:space="preserve"> </w:t>
      </w:r>
      <w:r w:rsidR="001C6553">
        <w:rPr>
          <w:sz w:val="24"/>
        </w:rPr>
        <w:t>and</w:t>
      </w:r>
      <w:r w:rsidR="001C6553">
        <w:rPr>
          <w:spacing w:val="1"/>
          <w:sz w:val="24"/>
        </w:rPr>
        <w:t xml:space="preserve"> </w:t>
      </w:r>
      <w:r w:rsidR="001C6553">
        <w:rPr>
          <w:b/>
          <w:sz w:val="24"/>
        </w:rPr>
        <w:t>Minimum</w:t>
      </w:r>
      <w:r w:rsidR="001C6553">
        <w:rPr>
          <w:b/>
          <w:spacing w:val="-3"/>
          <w:sz w:val="24"/>
        </w:rPr>
        <w:t xml:space="preserve"> </w:t>
      </w:r>
      <w:r w:rsidR="001C6553">
        <w:rPr>
          <w:sz w:val="24"/>
        </w:rPr>
        <w:t>marks</w:t>
      </w:r>
      <w:r w:rsidR="001C6553">
        <w:rPr>
          <w:spacing w:val="1"/>
          <w:sz w:val="24"/>
        </w:rPr>
        <w:t xml:space="preserve"> </w:t>
      </w:r>
      <w:r w:rsidR="001C6553">
        <w:rPr>
          <w:sz w:val="24"/>
        </w:rPr>
        <w:t>for</w:t>
      </w:r>
      <w:r w:rsidR="001C6553">
        <w:rPr>
          <w:spacing w:val="-3"/>
          <w:sz w:val="24"/>
        </w:rPr>
        <w:t xml:space="preserve"> </w:t>
      </w:r>
      <w:r w:rsidR="001C6553">
        <w:rPr>
          <w:sz w:val="24"/>
        </w:rPr>
        <w:t xml:space="preserve">each </w:t>
      </w:r>
      <w:r w:rsidR="001C6553">
        <w:rPr>
          <w:spacing w:val="-2"/>
          <w:sz w:val="24"/>
        </w:rPr>
        <w:t>Subject.</w:t>
      </w:r>
      <w:r w:rsidR="001C6553">
        <w:rPr>
          <w:sz w:val="24"/>
        </w:rPr>
        <w:tab/>
      </w:r>
      <w:r w:rsidR="001C6553">
        <w:rPr>
          <w:b/>
          <w:sz w:val="24"/>
        </w:rPr>
        <w:t>[2</w:t>
      </w:r>
      <w:r w:rsidR="001C6553">
        <w:rPr>
          <w:b/>
          <w:spacing w:val="-1"/>
          <w:sz w:val="24"/>
        </w:rPr>
        <w:t xml:space="preserve"> </w:t>
      </w:r>
      <w:r w:rsidR="001C6553">
        <w:rPr>
          <w:b/>
          <w:spacing w:val="-2"/>
          <w:sz w:val="24"/>
        </w:rPr>
        <w:t>marks]</w:t>
      </w:r>
    </w:p>
    <w:p w14:paraId="79A1CD19" w14:textId="77777777" w:rsidR="001C6553" w:rsidRDefault="001C6553" w:rsidP="00293968">
      <w:pPr>
        <w:pStyle w:val="ListParagraph"/>
        <w:numPr>
          <w:ilvl w:val="1"/>
          <w:numId w:val="2"/>
        </w:numPr>
        <w:tabs>
          <w:tab w:val="left" w:pos="554"/>
          <w:tab w:val="left" w:pos="8475"/>
        </w:tabs>
        <w:spacing w:before="22" w:line="360" w:lineRule="auto"/>
        <w:ind w:left="554" w:right="418" w:hanging="554"/>
        <w:rPr>
          <w:b/>
          <w:sz w:val="24"/>
        </w:rPr>
      </w:pPr>
      <w:r>
        <w:rPr>
          <w:sz w:val="24"/>
        </w:rPr>
        <w:t>Rename</w:t>
      </w:r>
      <w:r>
        <w:rPr>
          <w:spacing w:val="-4"/>
          <w:sz w:val="24"/>
        </w:rPr>
        <w:t xml:space="preserve"> </w:t>
      </w:r>
      <w:r>
        <w:rPr>
          <w:sz w:val="24"/>
        </w:rPr>
        <w:t>cell</w:t>
      </w:r>
      <w:r>
        <w:rPr>
          <w:spacing w:val="-1"/>
          <w:sz w:val="24"/>
        </w:rPr>
        <w:t xml:space="preserve"> </w:t>
      </w:r>
      <w:r>
        <w:rPr>
          <w:sz w:val="24"/>
        </w:rPr>
        <w:t>range</w:t>
      </w:r>
      <w:r>
        <w:rPr>
          <w:spacing w:val="-2"/>
          <w:sz w:val="24"/>
        </w:rPr>
        <w:t xml:space="preserve"> </w:t>
      </w:r>
      <w:r>
        <w:rPr>
          <w:sz w:val="24"/>
        </w:rPr>
        <w:t>containing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totals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“</w:t>
      </w:r>
      <w:r>
        <w:rPr>
          <w:b/>
          <w:spacing w:val="-2"/>
          <w:sz w:val="24"/>
        </w:rPr>
        <w:t>sum</w:t>
      </w:r>
      <w:r>
        <w:rPr>
          <w:spacing w:val="-2"/>
          <w:sz w:val="24"/>
        </w:rPr>
        <w:t>”</w:t>
      </w:r>
      <w:r>
        <w:rPr>
          <w:sz w:val="24"/>
        </w:rPr>
        <w:tab/>
      </w:r>
      <w:r>
        <w:rPr>
          <w:b/>
          <w:sz w:val="24"/>
        </w:rPr>
        <w:t>[1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Marks]</w:t>
      </w:r>
    </w:p>
    <w:p w14:paraId="4F4635A9" w14:textId="77777777" w:rsidR="001C6553" w:rsidRDefault="001C6553" w:rsidP="00293968">
      <w:pPr>
        <w:pStyle w:val="ListParagraph"/>
        <w:numPr>
          <w:ilvl w:val="1"/>
          <w:numId w:val="2"/>
        </w:numPr>
        <w:tabs>
          <w:tab w:val="left" w:pos="619"/>
          <w:tab w:val="left" w:pos="8540"/>
        </w:tabs>
        <w:spacing w:before="21" w:line="360" w:lineRule="auto"/>
        <w:ind w:left="619" w:right="418" w:hanging="619"/>
        <w:rPr>
          <w:b/>
          <w:sz w:val="24"/>
        </w:rPr>
      </w:pPr>
      <w:r>
        <w:rPr>
          <w:sz w:val="24"/>
        </w:rPr>
        <w:t>Rank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1"/>
          <w:sz w:val="24"/>
        </w:rPr>
        <w:t xml:space="preserve"> </w:t>
      </w:r>
      <w:r>
        <w:rPr>
          <w:sz w:val="24"/>
        </w:rPr>
        <w:t>based</w:t>
      </w:r>
      <w:r>
        <w:rPr>
          <w:spacing w:val="2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Average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marks.</w:t>
      </w:r>
      <w:r>
        <w:rPr>
          <w:sz w:val="24"/>
        </w:rPr>
        <w:tab/>
      </w:r>
      <w:r>
        <w:rPr>
          <w:b/>
          <w:sz w:val="24"/>
        </w:rPr>
        <w:t>[4</w:t>
      </w:r>
      <w:r>
        <w:rPr>
          <w:b/>
          <w:spacing w:val="-2"/>
          <w:sz w:val="24"/>
        </w:rPr>
        <w:t xml:space="preserve"> Marks]</w:t>
      </w:r>
    </w:p>
    <w:p w14:paraId="53857EB8" w14:textId="77777777" w:rsidR="001C6553" w:rsidRDefault="001C6553" w:rsidP="00293968">
      <w:pPr>
        <w:pStyle w:val="ListParagraph"/>
        <w:numPr>
          <w:ilvl w:val="1"/>
          <w:numId w:val="2"/>
        </w:numPr>
        <w:tabs>
          <w:tab w:val="left" w:pos="607"/>
          <w:tab w:val="left" w:pos="8528"/>
        </w:tabs>
        <w:spacing w:before="22" w:line="360" w:lineRule="auto"/>
        <w:ind w:left="607" w:right="418" w:hanging="607"/>
        <w:rPr>
          <w:b/>
          <w:sz w:val="24"/>
        </w:rPr>
      </w:pPr>
      <w:r>
        <w:rPr>
          <w:sz w:val="24"/>
        </w:rPr>
        <w:t>Sort</w:t>
      </w:r>
      <w:r>
        <w:rPr>
          <w:spacing w:val="-1"/>
          <w:sz w:val="24"/>
        </w:rPr>
        <w:t xml:space="preserve"> </w:t>
      </w:r>
      <w:r>
        <w:rPr>
          <w:sz w:val="24"/>
        </w:rPr>
        <w:t>the students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based on </w:t>
      </w:r>
      <w:r>
        <w:rPr>
          <w:spacing w:val="-2"/>
          <w:sz w:val="24"/>
        </w:rPr>
        <w:t>position.</w:t>
      </w:r>
      <w:r>
        <w:rPr>
          <w:sz w:val="24"/>
        </w:rPr>
        <w:tab/>
      </w:r>
      <w:r>
        <w:rPr>
          <w:b/>
          <w:sz w:val="24"/>
        </w:rPr>
        <w:t>[2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Marks]</w:t>
      </w:r>
    </w:p>
    <w:p w14:paraId="435B2904" w14:textId="77777777" w:rsidR="001C6553" w:rsidRDefault="001C6553" w:rsidP="00293968">
      <w:pPr>
        <w:pStyle w:val="ListParagraph"/>
        <w:numPr>
          <w:ilvl w:val="0"/>
          <w:numId w:val="2"/>
        </w:numPr>
        <w:tabs>
          <w:tab w:val="left" w:pos="517"/>
        </w:tabs>
        <w:spacing w:before="22" w:line="360" w:lineRule="auto"/>
        <w:ind w:left="517" w:hanging="157"/>
        <w:rPr>
          <w:sz w:val="24"/>
        </w:rPr>
      </w:pPr>
    </w:p>
    <w:p w14:paraId="36F02F62" w14:textId="3C0BEF75" w:rsidR="00293968" w:rsidRPr="001B4F1B" w:rsidRDefault="001C6553" w:rsidP="00293968">
      <w:pPr>
        <w:pStyle w:val="ListParagraph"/>
        <w:numPr>
          <w:ilvl w:val="0"/>
          <w:numId w:val="3"/>
        </w:numPr>
        <w:tabs>
          <w:tab w:val="left" w:pos="1437"/>
          <w:tab w:val="left" w:pos="1440"/>
          <w:tab w:val="left" w:pos="9361"/>
        </w:tabs>
        <w:spacing w:before="21" w:line="360" w:lineRule="auto"/>
        <w:ind w:right="13"/>
        <w:rPr>
          <w:b/>
          <w:sz w:val="24"/>
        </w:rPr>
      </w:pPr>
      <w:r>
        <w:rPr>
          <w:sz w:val="24"/>
        </w:rPr>
        <w:t>Insert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 w:rsidR="00EA5644"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labels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cells</w:t>
      </w:r>
      <w:r>
        <w:rPr>
          <w:spacing w:val="-3"/>
          <w:sz w:val="24"/>
        </w:rPr>
        <w:t xml:space="preserve"> </w:t>
      </w:r>
      <w:r w:rsidR="001A5593">
        <w:rPr>
          <w:sz w:val="24"/>
        </w:rPr>
        <w:t>D16:D18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compute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total</w:t>
      </w:r>
      <w:r>
        <w:rPr>
          <w:spacing w:val="-2"/>
          <w:sz w:val="24"/>
        </w:rPr>
        <w:t xml:space="preserve"> </w:t>
      </w:r>
      <w:r w:rsidR="00F56E01">
        <w:rPr>
          <w:sz w:val="24"/>
        </w:rPr>
        <w:t>score</w:t>
      </w:r>
      <w:r>
        <w:rPr>
          <w:spacing w:val="-3"/>
          <w:sz w:val="24"/>
        </w:rPr>
        <w:t xml:space="preserve"> </w:t>
      </w:r>
      <w:r>
        <w:rPr>
          <w:sz w:val="24"/>
        </w:rPr>
        <w:t>contributed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 w:rsidR="001A5593"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for each subject using the appropriate formula.</w:t>
      </w:r>
      <w:r>
        <w:rPr>
          <w:sz w:val="24"/>
        </w:rPr>
        <w:tab/>
      </w:r>
      <w:r>
        <w:rPr>
          <w:b/>
          <w:sz w:val="24"/>
        </w:rPr>
        <w:t>[6 marks]</w:t>
      </w:r>
    </w:p>
    <w:p w14:paraId="10A933AF" w14:textId="77777777" w:rsidR="001C6553" w:rsidRDefault="001C6553" w:rsidP="001B4F1B">
      <w:pPr>
        <w:pStyle w:val="ListParagraph"/>
        <w:numPr>
          <w:ilvl w:val="0"/>
          <w:numId w:val="3"/>
        </w:numPr>
        <w:tabs>
          <w:tab w:val="left" w:pos="1437"/>
          <w:tab w:val="left" w:pos="1440"/>
          <w:tab w:val="left" w:pos="9361"/>
        </w:tabs>
        <w:spacing w:line="276" w:lineRule="auto"/>
        <w:ind w:right="165"/>
        <w:rPr>
          <w:b/>
          <w:sz w:val="24"/>
        </w:rPr>
      </w:pPr>
      <w:r>
        <w:rPr>
          <w:sz w:val="24"/>
        </w:rPr>
        <w:t>Copy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worksheet</w:t>
      </w:r>
      <w:r>
        <w:rPr>
          <w:spacing w:val="-3"/>
          <w:sz w:val="24"/>
        </w:rPr>
        <w:t xml:space="preserve"> </w:t>
      </w:r>
      <w:r>
        <w:rPr>
          <w:sz w:val="24"/>
        </w:rPr>
        <w:t>named</w:t>
      </w:r>
      <w:r>
        <w:rPr>
          <w:spacing w:val="-2"/>
          <w:sz w:val="24"/>
        </w:rPr>
        <w:t xml:space="preserve"> </w:t>
      </w:r>
      <w:proofErr w:type="spellStart"/>
      <w:r w:rsidR="001A5593">
        <w:rPr>
          <w:b/>
          <w:sz w:val="24"/>
        </w:rPr>
        <w:t>mwejeje</w:t>
      </w:r>
      <w:proofErr w:type="spellEnd"/>
      <w:r>
        <w:rPr>
          <w:b/>
          <w:spacing w:val="-3"/>
          <w:sz w:val="24"/>
        </w:rPr>
        <w:t xml:space="preserve"> </w:t>
      </w:r>
      <w:r>
        <w:rPr>
          <w:sz w:val="24"/>
        </w:rPr>
        <w:t>into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worksheet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rename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as </w:t>
      </w:r>
      <w:r w:rsidR="003203DA">
        <w:rPr>
          <w:b/>
          <w:sz w:val="24"/>
        </w:rPr>
        <w:t>School Total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Filter the records that meet the criter</w:t>
      </w:r>
      <w:r w:rsidR="003203DA">
        <w:rPr>
          <w:sz w:val="24"/>
        </w:rPr>
        <w:t>ia indicated below;</w:t>
      </w:r>
      <w:r>
        <w:rPr>
          <w:sz w:val="24"/>
        </w:rPr>
        <w:tab/>
      </w:r>
      <w:r>
        <w:rPr>
          <w:b/>
          <w:sz w:val="24"/>
        </w:rPr>
        <w:t>[4 marks]</w:t>
      </w:r>
    </w:p>
    <w:tbl>
      <w:tblPr>
        <w:tblW w:w="0" w:type="auto"/>
        <w:tblInd w:w="1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9"/>
        <w:gridCol w:w="2220"/>
        <w:gridCol w:w="2136"/>
      </w:tblGrid>
      <w:tr w:rsidR="001C6553" w14:paraId="7948F9B6" w14:textId="77777777" w:rsidTr="006C1D8A">
        <w:trPr>
          <w:trHeight w:val="321"/>
        </w:trPr>
        <w:tc>
          <w:tcPr>
            <w:tcW w:w="1639" w:type="dxa"/>
          </w:tcPr>
          <w:p w14:paraId="46308090" w14:textId="77777777" w:rsidR="001C6553" w:rsidRDefault="003203DA" w:rsidP="001B4F1B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SCHOOL</w:t>
            </w:r>
          </w:p>
        </w:tc>
        <w:tc>
          <w:tcPr>
            <w:tcW w:w="2220" w:type="dxa"/>
          </w:tcPr>
          <w:p w14:paraId="4DC0F2CC" w14:textId="77777777" w:rsidR="001C6553" w:rsidRDefault="001C6553" w:rsidP="001B4F1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MATHS</w:t>
            </w:r>
          </w:p>
        </w:tc>
        <w:tc>
          <w:tcPr>
            <w:tcW w:w="2136" w:type="dxa"/>
          </w:tcPr>
          <w:p w14:paraId="7E2F57D1" w14:textId="77777777" w:rsidR="001C6553" w:rsidRDefault="001C6553" w:rsidP="001B4F1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</w:tr>
      <w:tr w:rsidR="001C6553" w14:paraId="5AB384E5" w14:textId="77777777" w:rsidTr="006C1D8A">
        <w:trPr>
          <w:trHeight w:val="551"/>
        </w:trPr>
        <w:tc>
          <w:tcPr>
            <w:tcW w:w="1639" w:type="dxa"/>
          </w:tcPr>
          <w:p w14:paraId="7FA0C701" w14:textId="77777777" w:rsidR="001C6553" w:rsidRDefault="003203DA" w:rsidP="001B4F1B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Maseno</w:t>
            </w:r>
            <w:r w:rsidR="001C6553">
              <w:rPr>
                <w:spacing w:val="-1"/>
                <w:sz w:val="24"/>
              </w:rPr>
              <w:t xml:space="preserve"> </w:t>
            </w:r>
            <w:r w:rsidR="001C6553">
              <w:rPr>
                <w:sz w:val="24"/>
              </w:rPr>
              <w:t>&amp;</w:t>
            </w:r>
            <w:r w:rsidR="001C6553"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Butula</w:t>
            </w:r>
            <w:proofErr w:type="spellEnd"/>
          </w:p>
        </w:tc>
        <w:tc>
          <w:tcPr>
            <w:tcW w:w="2220" w:type="dxa"/>
          </w:tcPr>
          <w:p w14:paraId="55FF765C" w14:textId="77777777" w:rsidR="001C6553" w:rsidRDefault="001C6553" w:rsidP="001B4F1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Greater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</w:t>
            </w:r>
          </w:p>
          <w:p w14:paraId="446C9125" w14:textId="77777777" w:rsidR="001C6553" w:rsidRDefault="001C6553" w:rsidP="001B4F1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equal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74</w:t>
            </w:r>
          </w:p>
        </w:tc>
        <w:tc>
          <w:tcPr>
            <w:tcW w:w="2136" w:type="dxa"/>
          </w:tcPr>
          <w:p w14:paraId="14091D99" w14:textId="77777777" w:rsidR="001C6553" w:rsidRDefault="001C6553" w:rsidP="001B4F1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Greater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</w:t>
            </w:r>
          </w:p>
          <w:p w14:paraId="3CC1324D" w14:textId="77777777" w:rsidR="001C6553" w:rsidRDefault="001C6553" w:rsidP="001B4F1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equal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270</w:t>
            </w:r>
          </w:p>
        </w:tc>
      </w:tr>
    </w:tbl>
    <w:p w14:paraId="33FE25A0" w14:textId="77777777" w:rsidR="001C6553" w:rsidRPr="00293968" w:rsidRDefault="001C6553" w:rsidP="001B4F1B">
      <w:pPr>
        <w:tabs>
          <w:tab w:val="left" w:pos="2160"/>
          <w:tab w:val="left" w:pos="9361"/>
        </w:tabs>
        <w:spacing w:before="2" w:line="276" w:lineRule="auto"/>
        <w:rPr>
          <w:b/>
          <w:sz w:val="24"/>
        </w:rPr>
      </w:pPr>
      <w:r w:rsidRPr="00293968">
        <w:rPr>
          <w:sz w:val="24"/>
        </w:rPr>
        <w:tab/>
      </w:r>
    </w:p>
    <w:p w14:paraId="37F63C33" w14:textId="658A3DC0" w:rsidR="00C860E3" w:rsidRDefault="001C6553" w:rsidP="001B4F1B">
      <w:pPr>
        <w:pStyle w:val="ListParagraph"/>
        <w:numPr>
          <w:ilvl w:val="0"/>
          <w:numId w:val="3"/>
        </w:numPr>
        <w:tabs>
          <w:tab w:val="left" w:pos="1437"/>
          <w:tab w:val="left" w:pos="1440"/>
          <w:tab w:val="left" w:pos="9361"/>
        </w:tabs>
        <w:spacing w:before="21" w:line="276" w:lineRule="auto"/>
        <w:ind w:right="212"/>
        <w:rPr>
          <w:b/>
          <w:sz w:val="24"/>
        </w:rPr>
      </w:pPr>
      <w:r>
        <w:rPr>
          <w:sz w:val="24"/>
        </w:rPr>
        <w:t>Create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sheet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called </w:t>
      </w:r>
      <w:r>
        <w:rPr>
          <w:b/>
          <w:sz w:val="24"/>
        </w:rPr>
        <w:t>Subtotals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copy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filtered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into</w:t>
      </w:r>
      <w:r>
        <w:rPr>
          <w:spacing w:val="-2"/>
          <w:sz w:val="24"/>
        </w:rPr>
        <w:t xml:space="preserve"> </w:t>
      </w:r>
      <w:r>
        <w:rPr>
          <w:sz w:val="24"/>
        </w:rPr>
        <w:t>it.</w:t>
      </w:r>
      <w:r>
        <w:rPr>
          <w:spacing w:val="-2"/>
          <w:sz w:val="24"/>
        </w:rPr>
        <w:t xml:space="preserve"> </w:t>
      </w:r>
      <w:r>
        <w:rPr>
          <w:sz w:val="24"/>
        </w:rPr>
        <w:t>Create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subtotaled</w:t>
      </w:r>
      <w:r>
        <w:rPr>
          <w:spacing w:val="-2"/>
          <w:sz w:val="24"/>
        </w:rPr>
        <w:t xml:space="preserve"> </w:t>
      </w:r>
      <w:r>
        <w:rPr>
          <w:sz w:val="24"/>
        </w:rPr>
        <w:t>list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to display the totaled marks per </w:t>
      </w:r>
      <w:r w:rsidR="00F26F88">
        <w:rPr>
          <w:sz w:val="24"/>
        </w:rPr>
        <w:t>school</w:t>
      </w:r>
      <w:r>
        <w:rPr>
          <w:sz w:val="24"/>
        </w:rPr>
        <w:t>.</w:t>
      </w:r>
      <w:r>
        <w:rPr>
          <w:sz w:val="24"/>
        </w:rPr>
        <w:tab/>
      </w:r>
      <w:r>
        <w:rPr>
          <w:b/>
          <w:sz w:val="24"/>
        </w:rPr>
        <w:t>[4 marks]</w:t>
      </w:r>
    </w:p>
    <w:p w14:paraId="036FE451" w14:textId="77777777" w:rsidR="001B4F1B" w:rsidRPr="001B4F1B" w:rsidRDefault="001B4F1B" w:rsidP="001B4F1B">
      <w:pPr>
        <w:tabs>
          <w:tab w:val="left" w:pos="1437"/>
          <w:tab w:val="left" w:pos="1440"/>
          <w:tab w:val="left" w:pos="9361"/>
        </w:tabs>
        <w:spacing w:before="21" w:line="276" w:lineRule="auto"/>
        <w:ind w:right="212"/>
        <w:rPr>
          <w:b/>
          <w:sz w:val="24"/>
        </w:rPr>
      </w:pPr>
    </w:p>
    <w:p w14:paraId="7C703888" w14:textId="703793C0" w:rsidR="00C860E3" w:rsidRPr="00293968" w:rsidRDefault="004E395A" w:rsidP="001B4F1B">
      <w:pPr>
        <w:pStyle w:val="ListParagraph"/>
        <w:numPr>
          <w:ilvl w:val="0"/>
          <w:numId w:val="3"/>
        </w:numPr>
        <w:spacing w:before="17" w:line="276" w:lineRule="auto"/>
        <w:ind w:left="1436" w:hanging="356"/>
        <w:rPr>
          <w:sz w:val="24"/>
        </w:rPr>
      </w:pPr>
      <w:r>
        <w:rPr>
          <w:sz w:val="24"/>
        </w:rPr>
        <w:t xml:space="preserve">To all worksheets enhance data validation rule to all the subjects score, so that it should only accept score between 50 and 100. If you enter </w:t>
      </w:r>
      <w:r w:rsidR="00050B95">
        <w:rPr>
          <w:sz w:val="24"/>
        </w:rPr>
        <w:t xml:space="preserve">the </w:t>
      </w:r>
      <w:r>
        <w:rPr>
          <w:sz w:val="24"/>
        </w:rPr>
        <w:t xml:space="preserve">score below 50 an Error message </w:t>
      </w:r>
      <w:r w:rsidRPr="00226EA9">
        <w:rPr>
          <w:b/>
          <w:i/>
          <w:sz w:val="24"/>
        </w:rPr>
        <w:t>“I am a lazy student</w:t>
      </w:r>
      <w:r>
        <w:rPr>
          <w:sz w:val="24"/>
        </w:rPr>
        <w:t>” is displayed.</w:t>
      </w:r>
      <w:r w:rsidRPr="00226EA9">
        <w:rPr>
          <w:b/>
          <w:sz w:val="24"/>
        </w:rPr>
        <w:t xml:space="preserve"> </w:t>
      </w:r>
      <w:r>
        <w:rPr>
          <w:b/>
          <w:sz w:val="24"/>
        </w:rPr>
        <w:t xml:space="preserve">  </w:t>
      </w:r>
      <w:r w:rsidR="000A0B45">
        <w:rPr>
          <w:b/>
          <w:sz w:val="24"/>
        </w:rPr>
        <w:tab/>
      </w:r>
      <w:r w:rsidR="000A0B45">
        <w:rPr>
          <w:b/>
          <w:sz w:val="24"/>
        </w:rPr>
        <w:tab/>
      </w:r>
      <w:r w:rsidR="000A0B45">
        <w:rPr>
          <w:b/>
          <w:sz w:val="24"/>
        </w:rPr>
        <w:tab/>
      </w:r>
      <w:r w:rsidR="000A0B45">
        <w:rPr>
          <w:b/>
          <w:sz w:val="24"/>
        </w:rPr>
        <w:tab/>
      </w:r>
      <w:r w:rsidR="000A0B45">
        <w:rPr>
          <w:b/>
          <w:sz w:val="24"/>
        </w:rPr>
        <w:tab/>
      </w:r>
      <w:r w:rsidR="000A0B45">
        <w:rPr>
          <w:b/>
          <w:sz w:val="24"/>
        </w:rPr>
        <w:tab/>
      </w:r>
      <w:r w:rsidR="000A0B45">
        <w:rPr>
          <w:b/>
          <w:sz w:val="24"/>
        </w:rPr>
        <w:tab/>
      </w:r>
      <w:r w:rsidR="000A0B45">
        <w:rPr>
          <w:b/>
          <w:sz w:val="24"/>
        </w:rPr>
        <w:tab/>
      </w:r>
      <w:bookmarkStart w:id="0" w:name="_GoBack"/>
      <w:bookmarkEnd w:id="0"/>
      <w:r>
        <w:rPr>
          <w:b/>
          <w:sz w:val="24"/>
        </w:rPr>
        <w:t xml:space="preserve"> [6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marks]</w:t>
      </w:r>
    </w:p>
    <w:p w14:paraId="7835A899" w14:textId="77777777" w:rsidR="00C860E3" w:rsidRPr="00C860E3" w:rsidRDefault="00C860E3" w:rsidP="001B4F1B">
      <w:pPr>
        <w:tabs>
          <w:tab w:val="left" w:pos="1440"/>
          <w:tab w:val="left" w:pos="2160"/>
          <w:tab w:val="left" w:pos="9361"/>
        </w:tabs>
        <w:spacing w:before="74" w:line="276" w:lineRule="auto"/>
        <w:rPr>
          <w:b/>
          <w:sz w:val="24"/>
        </w:rPr>
      </w:pPr>
      <w:r w:rsidRPr="00C860E3">
        <w:rPr>
          <w:sz w:val="24"/>
        </w:rPr>
        <w:t xml:space="preserve">g)     </w:t>
      </w:r>
      <w:r w:rsidRPr="00C860E3">
        <w:rPr>
          <w:sz w:val="24"/>
        </w:rPr>
        <w:tab/>
      </w:r>
      <w:r w:rsidRPr="00C860E3">
        <w:rPr>
          <w:spacing w:val="-5"/>
          <w:sz w:val="24"/>
        </w:rPr>
        <w:t>(</w:t>
      </w:r>
      <w:proofErr w:type="spellStart"/>
      <w:r w:rsidRPr="00C860E3">
        <w:rPr>
          <w:spacing w:val="-5"/>
          <w:sz w:val="24"/>
        </w:rPr>
        <w:t>i</w:t>
      </w:r>
      <w:proofErr w:type="spellEnd"/>
      <w:r w:rsidRPr="00C860E3">
        <w:rPr>
          <w:spacing w:val="-5"/>
          <w:sz w:val="24"/>
        </w:rPr>
        <w:t>)</w:t>
      </w:r>
      <w:r w:rsidRPr="00C860E3">
        <w:rPr>
          <w:sz w:val="24"/>
        </w:rPr>
        <w:tab/>
        <w:t>Print</w:t>
      </w:r>
      <w:r w:rsidRPr="00C860E3">
        <w:rPr>
          <w:spacing w:val="-1"/>
          <w:sz w:val="24"/>
        </w:rPr>
        <w:t xml:space="preserve"> </w:t>
      </w:r>
      <w:r w:rsidRPr="00C860E3">
        <w:rPr>
          <w:sz w:val="24"/>
        </w:rPr>
        <w:t>the</w:t>
      </w:r>
      <w:r w:rsidRPr="00C860E3">
        <w:rPr>
          <w:spacing w:val="-2"/>
          <w:sz w:val="24"/>
        </w:rPr>
        <w:t xml:space="preserve"> </w:t>
      </w:r>
      <w:r w:rsidRPr="00C860E3">
        <w:rPr>
          <w:b/>
          <w:sz w:val="24"/>
        </w:rPr>
        <w:t xml:space="preserve">Goon-zee </w:t>
      </w:r>
      <w:r w:rsidRPr="00C860E3">
        <w:rPr>
          <w:sz w:val="24"/>
        </w:rPr>
        <w:t>worksheet</w:t>
      </w:r>
      <w:r w:rsidRPr="00C860E3">
        <w:rPr>
          <w:spacing w:val="-1"/>
          <w:sz w:val="24"/>
        </w:rPr>
        <w:t xml:space="preserve"> </w:t>
      </w:r>
      <w:r w:rsidRPr="00C860E3">
        <w:rPr>
          <w:sz w:val="24"/>
        </w:rPr>
        <w:t>showing</w:t>
      </w:r>
      <w:r w:rsidRPr="00C860E3">
        <w:rPr>
          <w:spacing w:val="-4"/>
          <w:sz w:val="24"/>
        </w:rPr>
        <w:t xml:space="preserve"> </w:t>
      </w:r>
      <w:r w:rsidRPr="00C860E3">
        <w:rPr>
          <w:sz w:val="24"/>
        </w:rPr>
        <w:t>the</w:t>
      </w:r>
      <w:r w:rsidRPr="00C860E3">
        <w:rPr>
          <w:spacing w:val="1"/>
          <w:sz w:val="24"/>
        </w:rPr>
        <w:t xml:space="preserve"> </w:t>
      </w:r>
      <w:r w:rsidRPr="00C860E3">
        <w:rPr>
          <w:spacing w:val="-2"/>
          <w:sz w:val="24"/>
        </w:rPr>
        <w:t>formulas.</w:t>
      </w:r>
      <w:r w:rsidRPr="00C860E3">
        <w:rPr>
          <w:sz w:val="24"/>
        </w:rPr>
        <w:tab/>
      </w:r>
      <w:r w:rsidRPr="00C860E3">
        <w:rPr>
          <w:b/>
          <w:sz w:val="24"/>
        </w:rPr>
        <w:t>[3</w:t>
      </w:r>
      <w:r w:rsidRPr="00C860E3">
        <w:rPr>
          <w:b/>
          <w:spacing w:val="-1"/>
          <w:sz w:val="24"/>
        </w:rPr>
        <w:t xml:space="preserve"> </w:t>
      </w:r>
      <w:r w:rsidRPr="00C860E3">
        <w:rPr>
          <w:b/>
          <w:spacing w:val="-2"/>
          <w:sz w:val="24"/>
        </w:rPr>
        <w:t>marks]</w:t>
      </w:r>
    </w:p>
    <w:p w14:paraId="3D91E4B3" w14:textId="77777777" w:rsidR="00C860E3" w:rsidRDefault="00C860E3" w:rsidP="001B4F1B">
      <w:pPr>
        <w:pStyle w:val="ListParagraph"/>
        <w:numPr>
          <w:ilvl w:val="1"/>
          <w:numId w:val="4"/>
        </w:numPr>
        <w:tabs>
          <w:tab w:val="left" w:pos="2160"/>
        </w:tabs>
        <w:spacing w:before="22" w:line="276" w:lineRule="auto"/>
        <w:rPr>
          <w:sz w:val="24"/>
        </w:rPr>
      </w:pPr>
      <w:r>
        <w:rPr>
          <w:sz w:val="24"/>
        </w:rPr>
        <w:t xml:space="preserve">Print the </w:t>
      </w:r>
      <w:r w:rsidRPr="005474D1">
        <w:rPr>
          <w:b/>
          <w:spacing w:val="-1"/>
          <w:sz w:val="24"/>
        </w:rPr>
        <w:t>School</w:t>
      </w:r>
      <w:r w:rsidR="0055385D">
        <w:rPr>
          <w:b/>
          <w:spacing w:val="-1"/>
          <w:sz w:val="24"/>
        </w:rPr>
        <w:t xml:space="preserve"> </w:t>
      </w:r>
      <w:r w:rsidR="0055385D">
        <w:rPr>
          <w:b/>
          <w:spacing w:val="1"/>
          <w:sz w:val="24"/>
        </w:rPr>
        <w:t>t</w:t>
      </w:r>
      <w:r w:rsidRPr="005474D1">
        <w:rPr>
          <w:b/>
          <w:sz w:val="24"/>
        </w:rPr>
        <w:t>otal</w:t>
      </w:r>
      <w:r w:rsidR="0055385D">
        <w:rPr>
          <w:b/>
          <w:sz w:val="24"/>
        </w:rPr>
        <w:t>s</w:t>
      </w:r>
      <w:r>
        <w:rPr>
          <w:b/>
          <w:sz w:val="24"/>
        </w:rPr>
        <w:t xml:space="preserve"> </w:t>
      </w:r>
      <w:r>
        <w:rPr>
          <w:spacing w:val="-2"/>
          <w:sz w:val="24"/>
        </w:rPr>
        <w:t>worksheet.</w:t>
      </w:r>
    </w:p>
    <w:p w14:paraId="3F887659" w14:textId="48EFB9C2" w:rsidR="001B4F1B" w:rsidRPr="001B4F1B" w:rsidRDefault="00C860E3" w:rsidP="001B4F1B">
      <w:pPr>
        <w:pStyle w:val="ListParagraph"/>
        <w:numPr>
          <w:ilvl w:val="1"/>
          <w:numId w:val="4"/>
        </w:numPr>
        <w:tabs>
          <w:tab w:val="left" w:pos="2160"/>
        </w:tabs>
        <w:spacing w:before="21" w:line="276" w:lineRule="auto"/>
        <w:rPr>
          <w:sz w:val="24"/>
        </w:rPr>
      </w:pPr>
      <w:r>
        <w:rPr>
          <w:sz w:val="24"/>
        </w:rPr>
        <w:t>Print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proofErr w:type="spellStart"/>
      <w:r w:rsidR="0055385D">
        <w:rPr>
          <w:spacing w:val="-2"/>
          <w:sz w:val="24"/>
        </w:rPr>
        <w:t>Mwejeje</w:t>
      </w:r>
      <w:proofErr w:type="spellEnd"/>
      <w:r>
        <w:rPr>
          <w:spacing w:val="-2"/>
          <w:sz w:val="24"/>
        </w:rPr>
        <w:t>.</w:t>
      </w:r>
      <w:r w:rsidR="001B4F1B" w:rsidRPr="001B4F1B">
        <w:rPr>
          <w:noProof/>
        </w:rPr>
        <w:t xml:space="preserve"> </w:t>
      </w:r>
    </w:p>
    <w:p w14:paraId="1E06384D" w14:textId="77777777" w:rsidR="001B4F1B" w:rsidRPr="007E4826" w:rsidRDefault="001B4F1B" w:rsidP="001B4F1B">
      <w:pPr>
        <w:pStyle w:val="BodyText"/>
        <w:numPr>
          <w:ilvl w:val="0"/>
          <w:numId w:val="6"/>
        </w:numPr>
        <w:spacing w:before="44"/>
      </w:pPr>
      <w:r w:rsidRPr="007E4826">
        <w:t>You have been crowned the champion after a designing contest in your school by designing the publication below. Using the appropriate package:</w:t>
      </w:r>
    </w:p>
    <w:p w14:paraId="6FAAB5BD" w14:textId="77777777" w:rsidR="001B4F1B" w:rsidRDefault="001B4F1B" w:rsidP="001B4F1B"/>
    <w:p w14:paraId="20FF8F41" w14:textId="73C3F485" w:rsidR="00C860E3" w:rsidRDefault="001B4F1B" w:rsidP="001B4F1B">
      <w:pPr>
        <w:pStyle w:val="ListParagraph"/>
        <w:tabs>
          <w:tab w:val="left" w:pos="2160"/>
        </w:tabs>
        <w:spacing w:before="21" w:line="276" w:lineRule="auto"/>
        <w:ind w:left="2160" w:firstLine="0"/>
        <w:rPr>
          <w:sz w:val="24"/>
        </w:rPr>
      </w:pPr>
      <w:r w:rsidRPr="00F56E01">
        <w:rPr>
          <w:noProof/>
        </w:rPr>
        <w:drawing>
          <wp:inline distT="0" distB="0" distL="0" distR="0" wp14:anchorId="2128024F" wp14:editId="0A9174DD">
            <wp:extent cx="5191125" cy="686117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5321" t="4035" r="5838" b="1644"/>
                    <a:stretch/>
                  </pic:blipFill>
                  <pic:spPr bwMode="auto">
                    <a:xfrm>
                      <a:off x="0" y="0"/>
                      <a:ext cx="5210310" cy="6886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277D7E" w14:textId="702B08BB" w:rsidR="00C860E3" w:rsidRPr="00C860E3" w:rsidRDefault="00C860E3" w:rsidP="001B4F1B">
      <w:pPr>
        <w:tabs>
          <w:tab w:val="left" w:pos="1437"/>
          <w:tab w:val="left" w:pos="1440"/>
          <w:tab w:val="left" w:pos="9361"/>
        </w:tabs>
        <w:spacing w:before="21" w:line="276" w:lineRule="auto"/>
        <w:ind w:right="212"/>
        <w:rPr>
          <w:sz w:val="24"/>
        </w:rPr>
        <w:sectPr w:rsidR="00C860E3" w:rsidRPr="00C860E3" w:rsidSect="0026230D">
          <w:headerReference w:type="default" r:id="rId14"/>
          <w:footerReference w:type="default" r:id="rId15"/>
          <w:footerReference w:type="first" r:id="rId16"/>
          <w:pgSz w:w="12240" w:h="15840"/>
          <w:pgMar w:top="720" w:right="720" w:bottom="576" w:left="720" w:header="432" w:footer="285" w:gutter="0"/>
          <w:cols w:space="720"/>
          <w:titlePg/>
          <w:docGrid w:linePitch="299"/>
        </w:sectPr>
      </w:pPr>
    </w:p>
    <w:p w14:paraId="3850793A" w14:textId="77777777" w:rsidR="00B25BF7" w:rsidRDefault="00B25BF7" w:rsidP="00BF1339">
      <w:pPr>
        <w:jc w:val="center"/>
      </w:pPr>
    </w:p>
    <w:p w14:paraId="02476C5B" w14:textId="77777777" w:rsidR="009406AA" w:rsidRPr="001B4F1B" w:rsidRDefault="009406AA" w:rsidP="00F56E01">
      <w:pPr>
        <w:pStyle w:val="ListParagraph"/>
        <w:numPr>
          <w:ilvl w:val="0"/>
          <w:numId w:val="7"/>
        </w:numPr>
        <w:spacing w:line="360" w:lineRule="auto"/>
        <w:rPr>
          <w:sz w:val="23"/>
          <w:szCs w:val="23"/>
        </w:rPr>
      </w:pPr>
      <w:r w:rsidRPr="001B4F1B">
        <w:rPr>
          <w:sz w:val="23"/>
          <w:szCs w:val="23"/>
        </w:rPr>
        <w:t xml:space="preserve">Set the page size A4 in portrait orientation and design the publication as it appears by considering instructions </w:t>
      </w:r>
      <w:r w:rsidR="00EB66DF" w:rsidRPr="001B4F1B">
        <w:rPr>
          <w:sz w:val="23"/>
          <w:szCs w:val="23"/>
        </w:rPr>
        <w:t>provided</w:t>
      </w:r>
      <w:r w:rsidR="00AD1741" w:rsidRPr="001B4F1B">
        <w:rPr>
          <w:sz w:val="23"/>
          <w:szCs w:val="23"/>
        </w:rPr>
        <w:t xml:space="preserve"> and Save as </w:t>
      </w:r>
      <w:r w:rsidR="00AD1741" w:rsidRPr="001B4F1B">
        <w:rPr>
          <w:b/>
          <w:sz w:val="23"/>
          <w:szCs w:val="23"/>
        </w:rPr>
        <w:t>Apex</w:t>
      </w:r>
      <w:r w:rsidR="00EB66DF" w:rsidRPr="001B4F1B">
        <w:rPr>
          <w:sz w:val="23"/>
          <w:szCs w:val="23"/>
        </w:rPr>
        <w:t>.</w:t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AD1741" w:rsidRPr="001B4F1B">
        <w:rPr>
          <w:sz w:val="23"/>
          <w:szCs w:val="23"/>
        </w:rPr>
        <w:t xml:space="preserve"> </w:t>
      </w:r>
      <w:r w:rsidR="00AD1741" w:rsidRPr="001B4F1B">
        <w:rPr>
          <w:b/>
          <w:sz w:val="23"/>
          <w:szCs w:val="23"/>
        </w:rPr>
        <w:t>[2</w:t>
      </w:r>
      <w:r w:rsidR="00355B18" w:rsidRPr="001B4F1B">
        <w:rPr>
          <w:b/>
          <w:sz w:val="23"/>
          <w:szCs w:val="23"/>
        </w:rPr>
        <w:t>5</w:t>
      </w:r>
      <w:r w:rsidR="00AD1741" w:rsidRPr="001B4F1B">
        <w:rPr>
          <w:b/>
          <w:sz w:val="23"/>
          <w:szCs w:val="23"/>
        </w:rPr>
        <w:t xml:space="preserve"> marks</w:t>
      </w:r>
      <w:r w:rsidR="00AD1741" w:rsidRPr="001B4F1B">
        <w:rPr>
          <w:sz w:val="23"/>
          <w:szCs w:val="23"/>
        </w:rPr>
        <w:t>]</w:t>
      </w:r>
    </w:p>
    <w:p w14:paraId="0914A113" w14:textId="77777777" w:rsidR="002A0F34" w:rsidRPr="001B4F1B" w:rsidRDefault="00EB66DF" w:rsidP="00F56E01">
      <w:pPr>
        <w:pStyle w:val="ListParagraph"/>
        <w:numPr>
          <w:ilvl w:val="0"/>
          <w:numId w:val="7"/>
        </w:numPr>
        <w:spacing w:line="360" w:lineRule="auto"/>
        <w:rPr>
          <w:sz w:val="23"/>
          <w:szCs w:val="23"/>
        </w:rPr>
      </w:pPr>
      <w:r w:rsidRPr="001B4F1B">
        <w:rPr>
          <w:sz w:val="23"/>
          <w:szCs w:val="23"/>
        </w:rPr>
        <w:t>The title bearing</w:t>
      </w:r>
      <w:r w:rsidRPr="001B4F1B">
        <w:rPr>
          <w:i/>
          <w:sz w:val="23"/>
          <w:szCs w:val="23"/>
        </w:rPr>
        <w:t xml:space="preserve"> “APEX DESIGNERSCOLLEGE”</w:t>
      </w:r>
      <w:r w:rsidRPr="001B4F1B">
        <w:rPr>
          <w:sz w:val="23"/>
          <w:szCs w:val="23"/>
        </w:rPr>
        <w:t xml:space="preserve"> apply font style Cooper Black and size-18</w:t>
      </w:r>
      <w:r w:rsidR="00AD1741" w:rsidRPr="001B4F1B">
        <w:rPr>
          <w:sz w:val="23"/>
          <w:szCs w:val="23"/>
        </w:rPr>
        <w:t xml:space="preserve">. </w:t>
      </w:r>
      <w:r w:rsidR="00F56E01" w:rsidRPr="001B4F1B">
        <w:rPr>
          <w:sz w:val="23"/>
          <w:szCs w:val="23"/>
        </w:rPr>
        <w:t xml:space="preserve">     </w:t>
      </w:r>
      <w:r w:rsidR="00AD1741" w:rsidRPr="001B4F1B">
        <w:rPr>
          <w:b/>
          <w:sz w:val="23"/>
          <w:szCs w:val="23"/>
        </w:rPr>
        <w:t>[2marks]</w:t>
      </w:r>
    </w:p>
    <w:p w14:paraId="77740A5A" w14:textId="29E491E3" w:rsidR="00EB66DF" w:rsidRPr="001B4F1B" w:rsidRDefault="00EB66DF" w:rsidP="00F56E01">
      <w:pPr>
        <w:pStyle w:val="ListParagraph"/>
        <w:numPr>
          <w:ilvl w:val="0"/>
          <w:numId w:val="7"/>
        </w:numPr>
        <w:spacing w:line="360" w:lineRule="auto"/>
        <w:rPr>
          <w:sz w:val="23"/>
          <w:szCs w:val="23"/>
        </w:rPr>
      </w:pPr>
      <w:r w:rsidRPr="001B4F1B">
        <w:rPr>
          <w:sz w:val="23"/>
          <w:szCs w:val="23"/>
        </w:rPr>
        <w:t xml:space="preserve">The object titled </w:t>
      </w:r>
      <w:r w:rsidRPr="001B4F1B">
        <w:rPr>
          <w:i/>
          <w:sz w:val="23"/>
          <w:szCs w:val="23"/>
        </w:rPr>
        <w:t>‘DURATION’</w:t>
      </w:r>
      <w:r w:rsidRPr="001B4F1B">
        <w:rPr>
          <w:sz w:val="23"/>
          <w:szCs w:val="23"/>
        </w:rPr>
        <w:t xml:space="preserve"> apply solid Fill ‘compound </w:t>
      </w:r>
      <w:proofErr w:type="gramStart"/>
      <w:r w:rsidRPr="001B4F1B">
        <w:rPr>
          <w:sz w:val="23"/>
          <w:szCs w:val="23"/>
        </w:rPr>
        <w:t>outline</w:t>
      </w:r>
      <w:proofErr w:type="gramEnd"/>
      <w:r w:rsidRPr="001B4F1B">
        <w:rPr>
          <w:sz w:val="23"/>
          <w:szCs w:val="23"/>
        </w:rPr>
        <w:t>-Dark’</w:t>
      </w:r>
      <w:r w:rsidR="001B4F1B">
        <w:rPr>
          <w:sz w:val="23"/>
          <w:szCs w:val="23"/>
        </w:rPr>
        <w:tab/>
      </w:r>
      <w:r w:rsidR="00AD1741" w:rsidRPr="001B4F1B">
        <w:rPr>
          <w:b/>
          <w:sz w:val="23"/>
          <w:szCs w:val="23"/>
        </w:rPr>
        <w:t>[</w:t>
      </w:r>
      <w:r w:rsidR="00EA2CEB" w:rsidRPr="001B4F1B">
        <w:rPr>
          <w:b/>
          <w:sz w:val="23"/>
          <w:szCs w:val="23"/>
        </w:rPr>
        <w:t xml:space="preserve">3 </w:t>
      </w:r>
      <w:r w:rsidR="00AD1741" w:rsidRPr="001B4F1B">
        <w:rPr>
          <w:b/>
          <w:sz w:val="23"/>
          <w:szCs w:val="23"/>
        </w:rPr>
        <w:t>marks]</w:t>
      </w:r>
    </w:p>
    <w:p w14:paraId="39BE1539" w14:textId="77777777" w:rsidR="002A0F34" w:rsidRPr="001B4F1B" w:rsidRDefault="002A0F34" w:rsidP="00F56E01">
      <w:pPr>
        <w:pStyle w:val="ListParagraph"/>
        <w:numPr>
          <w:ilvl w:val="0"/>
          <w:numId w:val="7"/>
        </w:numPr>
        <w:spacing w:line="360" w:lineRule="auto"/>
        <w:rPr>
          <w:sz w:val="23"/>
          <w:szCs w:val="23"/>
        </w:rPr>
      </w:pPr>
      <w:r w:rsidRPr="001B4F1B">
        <w:rPr>
          <w:sz w:val="23"/>
          <w:szCs w:val="23"/>
        </w:rPr>
        <w:t>‘</w:t>
      </w:r>
      <w:r w:rsidRPr="001B4F1B">
        <w:rPr>
          <w:i/>
          <w:sz w:val="23"/>
          <w:szCs w:val="23"/>
        </w:rPr>
        <w:t>WHY VISIT US’</w:t>
      </w:r>
      <w:r w:rsidRPr="001B4F1B">
        <w:rPr>
          <w:sz w:val="23"/>
          <w:szCs w:val="23"/>
        </w:rPr>
        <w:t xml:space="preserve"> shape, apply Center Gradient-Dark</w:t>
      </w:r>
      <w:r w:rsidR="00AD1741" w:rsidRPr="001B4F1B">
        <w:rPr>
          <w:sz w:val="23"/>
          <w:szCs w:val="23"/>
        </w:rPr>
        <w:t xml:space="preserve">. </w:t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AD1741" w:rsidRPr="001B4F1B">
        <w:rPr>
          <w:b/>
          <w:sz w:val="23"/>
          <w:szCs w:val="23"/>
        </w:rPr>
        <w:t>[</w:t>
      </w:r>
      <w:r w:rsidR="00EA2CEB" w:rsidRPr="001B4F1B">
        <w:rPr>
          <w:b/>
          <w:sz w:val="23"/>
          <w:szCs w:val="23"/>
        </w:rPr>
        <w:t xml:space="preserve">3 </w:t>
      </w:r>
      <w:r w:rsidR="00AD1741" w:rsidRPr="001B4F1B">
        <w:rPr>
          <w:b/>
          <w:sz w:val="23"/>
          <w:szCs w:val="23"/>
        </w:rPr>
        <w:t>marks]</w:t>
      </w:r>
    </w:p>
    <w:p w14:paraId="4C4103E6" w14:textId="5C0129BC" w:rsidR="002A0F34" w:rsidRPr="001B4F1B" w:rsidRDefault="002A0F34" w:rsidP="00F56E01">
      <w:pPr>
        <w:pStyle w:val="ListParagraph"/>
        <w:numPr>
          <w:ilvl w:val="0"/>
          <w:numId w:val="7"/>
        </w:numPr>
        <w:spacing w:line="360" w:lineRule="auto"/>
        <w:rPr>
          <w:sz w:val="23"/>
          <w:szCs w:val="23"/>
        </w:rPr>
      </w:pPr>
      <w:r w:rsidRPr="001B4F1B">
        <w:rPr>
          <w:sz w:val="23"/>
          <w:szCs w:val="23"/>
        </w:rPr>
        <w:t>Apply font style Castellar, size-22 on WHY VISIT US heading</w:t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AD1741" w:rsidRPr="001B4F1B">
        <w:rPr>
          <w:b/>
          <w:sz w:val="23"/>
          <w:szCs w:val="23"/>
        </w:rPr>
        <w:t>[4marks</w:t>
      </w:r>
      <w:r w:rsidR="00AD1741" w:rsidRPr="001B4F1B">
        <w:rPr>
          <w:sz w:val="23"/>
          <w:szCs w:val="23"/>
        </w:rPr>
        <w:t>]</w:t>
      </w:r>
    </w:p>
    <w:p w14:paraId="753F6060" w14:textId="7F3CF165" w:rsidR="002A0F34" w:rsidRPr="001B4F1B" w:rsidRDefault="002A0F34" w:rsidP="00F56E01">
      <w:pPr>
        <w:pStyle w:val="ListParagraph"/>
        <w:numPr>
          <w:ilvl w:val="0"/>
          <w:numId w:val="7"/>
        </w:numPr>
        <w:spacing w:line="360" w:lineRule="auto"/>
        <w:rPr>
          <w:sz w:val="23"/>
          <w:szCs w:val="23"/>
        </w:rPr>
      </w:pPr>
      <w:r w:rsidRPr="001B4F1B">
        <w:rPr>
          <w:sz w:val="23"/>
          <w:szCs w:val="23"/>
        </w:rPr>
        <w:t xml:space="preserve">The </w:t>
      </w:r>
      <w:r w:rsidR="004C509C" w:rsidRPr="001B4F1B">
        <w:rPr>
          <w:i/>
          <w:sz w:val="23"/>
          <w:szCs w:val="23"/>
        </w:rPr>
        <w:t>‘</w:t>
      </w:r>
      <w:r w:rsidRPr="001B4F1B">
        <w:rPr>
          <w:i/>
          <w:sz w:val="23"/>
          <w:szCs w:val="23"/>
        </w:rPr>
        <w:t>ACTIVITIES</w:t>
      </w:r>
      <w:r w:rsidR="004C509C" w:rsidRPr="001B4F1B">
        <w:rPr>
          <w:sz w:val="23"/>
          <w:szCs w:val="23"/>
        </w:rPr>
        <w:t>’</w:t>
      </w:r>
      <w:r w:rsidRPr="001B4F1B">
        <w:rPr>
          <w:sz w:val="23"/>
          <w:szCs w:val="23"/>
        </w:rPr>
        <w:t xml:space="preserve"> object apply Bevel shape effect “Hard Edge” and Parallel 3-D rotation. Use font type Berli</w:t>
      </w:r>
      <w:r w:rsidR="00BB24BC" w:rsidRPr="001B4F1B">
        <w:rPr>
          <w:sz w:val="23"/>
          <w:szCs w:val="23"/>
        </w:rPr>
        <w:t>n Sans FB Demi on the text.</w:t>
      </w:r>
      <w:r w:rsidR="00AD1741" w:rsidRPr="001B4F1B">
        <w:rPr>
          <w:sz w:val="23"/>
          <w:szCs w:val="23"/>
        </w:rPr>
        <w:t xml:space="preserve"> </w:t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AD1741" w:rsidRPr="001B4F1B">
        <w:rPr>
          <w:b/>
          <w:sz w:val="23"/>
          <w:szCs w:val="23"/>
        </w:rPr>
        <w:t>[</w:t>
      </w:r>
      <w:r w:rsidR="00355B18" w:rsidRPr="001B4F1B">
        <w:rPr>
          <w:b/>
          <w:sz w:val="23"/>
          <w:szCs w:val="23"/>
        </w:rPr>
        <w:t>4</w:t>
      </w:r>
      <w:r w:rsidR="00AD1741" w:rsidRPr="001B4F1B">
        <w:rPr>
          <w:b/>
          <w:sz w:val="23"/>
          <w:szCs w:val="23"/>
        </w:rPr>
        <w:t>marks]</w:t>
      </w:r>
    </w:p>
    <w:p w14:paraId="1B612A34" w14:textId="77777777" w:rsidR="00F56E01" w:rsidRPr="001B4F1B" w:rsidRDefault="00A023F3" w:rsidP="00F56E01">
      <w:pPr>
        <w:pStyle w:val="ListParagraph"/>
        <w:numPr>
          <w:ilvl w:val="0"/>
          <w:numId w:val="7"/>
        </w:numPr>
        <w:spacing w:line="360" w:lineRule="auto"/>
        <w:rPr>
          <w:sz w:val="23"/>
          <w:szCs w:val="23"/>
        </w:rPr>
      </w:pPr>
      <w:r w:rsidRPr="001B4F1B">
        <w:rPr>
          <w:sz w:val="23"/>
          <w:szCs w:val="23"/>
        </w:rPr>
        <w:t xml:space="preserve">Apply </w:t>
      </w:r>
      <w:r w:rsidR="00F56E01" w:rsidRPr="001B4F1B">
        <w:rPr>
          <w:sz w:val="23"/>
          <w:szCs w:val="23"/>
        </w:rPr>
        <w:t xml:space="preserve">Dotted </w:t>
      </w:r>
      <w:r w:rsidRPr="001B4F1B">
        <w:rPr>
          <w:sz w:val="23"/>
          <w:szCs w:val="23"/>
        </w:rPr>
        <w:t>fra</w:t>
      </w:r>
      <w:r w:rsidR="00F56E01" w:rsidRPr="001B4F1B">
        <w:rPr>
          <w:sz w:val="23"/>
          <w:szCs w:val="23"/>
        </w:rPr>
        <w:t>m</w:t>
      </w:r>
      <w:r w:rsidRPr="001B4F1B">
        <w:rPr>
          <w:sz w:val="23"/>
          <w:szCs w:val="23"/>
        </w:rPr>
        <w:t>e</w:t>
      </w:r>
      <w:r w:rsidR="00F56E01" w:rsidRPr="001B4F1B">
        <w:rPr>
          <w:sz w:val="23"/>
          <w:szCs w:val="23"/>
        </w:rPr>
        <w:t xml:space="preserve"> within the publication.</w:t>
      </w:r>
      <w:r w:rsidRPr="001B4F1B">
        <w:rPr>
          <w:sz w:val="23"/>
          <w:szCs w:val="23"/>
        </w:rPr>
        <w:tab/>
      </w:r>
      <w:r w:rsidRPr="001B4F1B">
        <w:rPr>
          <w:sz w:val="23"/>
          <w:szCs w:val="23"/>
        </w:rPr>
        <w:tab/>
      </w:r>
      <w:r w:rsidRPr="001B4F1B">
        <w:rPr>
          <w:sz w:val="23"/>
          <w:szCs w:val="23"/>
        </w:rPr>
        <w:tab/>
      </w:r>
      <w:r w:rsidRPr="001B4F1B">
        <w:rPr>
          <w:sz w:val="23"/>
          <w:szCs w:val="23"/>
        </w:rPr>
        <w:tab/>
      </w:r>
      <w:r w:rsidRPr="001B4F1B">
        <w:rPr>
          <w:sz w:val="23"/>
          <w:szCs w:val="23"/>
        </w:rPr>
        <w:tab/>
      </w:r>
      <w:r w:rsidR="00F56E01" w:rsidRPr="001B4F1B">
        <w:rPr>
          <w:b/>
          <w:sz w:val="23"/>
          <w:szCs w:val="23"/>
        </w:rPr>
        <w:t>[2marks]</w:t>
      </w:r>
    </w:p>
    <w:p w14:paraId="799CD2F2" w14:textId="77777777" w:rsidR="00F56E01" w:rsidRPr="001B4F1B" w:rsidRDefault="00A023F3" w:rsidP="00F56E01">
      <w:pPr>
        <w:pStyle w:val="ListParagraph"/>
        <w:numPr>
          <w:ilvl w:val="0"/>
          <w:numId w:val="7"/>
        </w:numPr>
        <w:spacing w:line="360" w:lineRule="auto"/>
        <w:rPr>
          <w:sz w:val="23"/>
          <w:szCs w:val="23"/>
        </w:rPr>
      </w:pPr>
      <w:r w:rsidRPr="001B4F1B">
        <w:rPr>
          <w:sz w:val="23"/>
          <w:szCs w:val="23"/>
        </w:rPr>
        <w:t>Apply double wave underline on the title of your publication</w:t>
      </w:r>
      <w:r w:rsidR="00F56E01" w:rsidRPr="001B4F1B">
        <w:rPr>
          <w:b/>
          <w:sz w:val="23"/>
          <w:szCs w:val="23"/>
        </w:rPr>
        <w:t xml:space="preserve"> </w:t>
      </w:r>
      <w:r w:rsidRPr="001B4F1B">
        <w:rPr>
          <w:b/>
          <w:sz w:val="23"/>
          <w:szCs w:val="23"/>
        </w:rPr>
        <w:tab/>
      </w:r>
      <w:r w:rsidRPr="001B4F1B">
        <w:rPr>
          <w:b/>
          <w:sz w:val="23"/>
          <w:szCs w:val="23"/>
        </w:rPr>
        <w:tab/>
      </w:r>
      <w:r w:rsidRPr="001B4F1B">
        <w:rPr>
          <w:b/>
          <w:sz w:val="23"/>
          <w:szCs w:val="23"/>
        </w:rPr>
        <w:tab/>
      </w:r>
      <w:r w:rsidR="00F56E01" w:rsidRPr="001B4F1B">
        <w:rPr>
          <w:b/>
          <w:sz w:val="23"/>
          <w:szCs w:val="23"/>
        </w:rPr>
        <w:t xml:space="preserve">[2marks] </w:t>
      </w:r>
    </w:p>
    <w:p w14:paraId="105587C0" w14:textId="77777777" w:rsidR="004D67E1" w:rsidRPr="001B4F1B" w:rsidRDefault="004D67E1" w:rsidP="00F56E01">
      <w:pPr>
        <w:pStyle w:val="ListParagraph"/>
        <w:numPr>
          <w:ilvl w:val="0"/>
          <w:numId w:val="7"/>
        </w:numPr>
        <w:spacing w:line="360" w:lineRule="auto"/>
        <w:rPr>
          <w:sz w:val="23"/>
          <w:szCs w:val="23"/>
        </w:rPr>
      </w:pPr>
      <w:r w:rsidRPr="001B4F1B">
        <w:rPr>
          <w:sz w:val="23"/>
          <w:szCs w:val="23"/>
        </w:rPr>
        <w:t>Insert Benefits of designing in two columns using a text box</w:t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AD1741" w:rsidRPr="001B4F1B">
        <w:rPr>
          <w:sz w:val="23"/>
          <w:szCs w:val="23"/>
        </w:rPr>
        <w:t xml:space="preserve"> </w:t>
      </w:r>
      <w:r w:rsidR="00AD1741" w:rsidRPr="001B4F1B">
        <w:rPr>
          <w:b/>
          <w:sz w:val="23"/>
          <w:szCs w:val="23"/>
        </w:rPr>
        <w:t>[3marks]</w:t>
      </w:r>
    </w:p>
    <w:p w14:paraId="3C459190" w14:textId="77777777" w:rsidR="004D67E1" w:rsidRPr="001B4F1B" w:rsidRDefault="004D67E1" w:rsidP="00F56E01">
      <w:pPr>
        <w:pStyle w:val="ListParagraph"/>
        <w:numPr>
          <w:ilvl w:val="0"/>
          <w:numId w:val="7"/>
        </w:numPr>
        <w:spacing w:line="360" w:lineRule="auto"/>
        <w:rPr>
          <w:sz w:val="23"/>
          <w:szCs w:val="23"/>
        </w:rPr>
      </w:pPr>
      <w:r w:rsidRPr="001B4F1B">
        <w:rPr>
          <w:sz w:val="23"/>
          <w:szCs w:val="23"/>
        </w:rPr>
        <w:t>Apply ‘papyrus texture’ on the background of the publication</w:t>
      </w:r>
      <w:r w:rsidR="00AD1741" w:rsidRPr="001B4F1B">
        <w:rPr>
          <w:sz w:val="23"/>
          <w:szCs w:val="23"/>
        </w:rPr>
        <w:t>.</w:t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AD1741" w:rsidRPr="001B4F1B">
        <w:rPr>
          <w:sz w:val="23"/>
          <w:szCs w:val="23"/>
        </w:rPr>
        <w:t xml:space="preserve"> </w:t>
      </w:r>
      <w:r w:rsidR="00AD1741" w:rsidRPr="001B4F1B">
        <w:rPr>
          <w:b/>
          <w:sz w:val="23"/>
          <w:szCs w:val="23"/>
        </w:rPr>
        <w:t>[2marks]</w:t>
      </w:r>
    </w:p>
    <w:p w14:paraId="53EE1FB9" w14:textId="6B4FAC01" w:rsidR="004C509C" w:rsidRPr="001B4F1B" w:rsidRDefault="004C509C" w:rsidP="00F56E01">
      <w:pPr>
        <w:pStyle w:val="ListParagraph"/>
        <w:numPr>
          <w:ilvl w:val="0"/>
          <w:numId w:val="7"/>
        </w:numPr>
        <w:spacing w:line="360" w:lineRule="auto"/>
        <w:rPr>
          <w:sz w:val="23"/>
          <w:szCs w:val="23"/>
        </w:rPr>
      </w:pPr>
      <w:r w:rsidRPr="001B4F1B">
        <w:rPr>
          <w:sz w:val="23"/>
          <w:szCs w:val="23"/>
        </w:rPr>
        <w:t>Print the publication</w:t>
      </w:r>
      <w:r w:rsidR="00DE7962" w:rsidRPr="001B4F1B">
        <w:rPr>
          <w:sz w:val="23"/>
          <w:szCs w:val="23"/>
        </w:rPr>
        <w:t xml:space="preserve">. </w:t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F56E01" w:rsidRPr="001B4F1B">
        <w:rPr>
          <w:sz w:val="23"/>
          <w:szCs w:val="23"/>
        </w:rPr>
        <w:tab/>
      </w:r>
      <w:r w:rsidR="00DE7962" w:rsidRPr="001B4F1B">
        <w:rPr>
          <w:b/>
          <w:sz w:val="23"/>
          <w:szCs w:val="23"/>
        </w:rPr>
        <w:t>[2marks]</w:t>
      </w:r>
    </w:p>
    <w:p w14:paraId="6A86A3E9" w14:textId="5CF314F8" w:rsidR="001B4F1B" w:rsidRDefault="001B4F1B" w:rsidP="001B4F1B">
      <w:pPr>
        <w:spacing w:line="360" w:lineRule="auto"/>
      </w:pPr>
    </w:p>
    <w:p w14:paraId="74785E55" w14:textId="119C4C8A" w:rsidR="001B4F1B" w:rsidRDefault="001B4F1B" w:rsidP="001B4F1B">
      <w:pPr>
        <w:spacing w:line="360" w:lineRule="auto"/>
      </w:pPr>
    </w:p>
    <w:p w14:paraId="34310BEC" w14:textId="5EC58B02" w:rsidR="001B4F1B" w:rsidRDefault="001B4F1B" w:rsidP="001B4F1B">
      <w:pPr>
        <w:spacing w:line="360" w:lineRule="auto"/>
      </w:pPr>
    </w:p>
    <w:p w14:paraId="5B72A26B" w14:textId="25BC06E0" w:rsidR="001B4F1B" w:rsidRDefault="001B4F1B" w:rsidP="001B4F1B">
      <w:pPr>
        <w:spacing w:line="360" w:lineRule="auto"/>
      </w:pPr>
    </w:p>
    <w:p w14:paraId="3960868F" w14:textId="0E449582" w:rsidR="001B4F1B" w:rsidRDefault="001B4F1B" w:rsidP="001B4F1B">
      <w:pPr>
        <w:spacing w:line="360" w:lineRule="auto"/>
      </w:pPr>
    </w:p>
    <w:p w14:paraId="78284536" w14:textId="3D0F9196" w:rsidR="001B4F1B" w:rsidRDefault="001B4F1B" w:rsidP="001B4F1B">
      <w:pPr>
        <w:spacing w:line="360" w:lineRule="auto"/>
      </w:pPr>
    </w:p>
    <w:p w14:paraId="1950F7F8" w14:textId="28938B44" w:rsidR="001B4F1B" w:rsidRPr="001B4F1B" w:rsidRDefault="001B4F1B" w:rsidP="001B4F1B">
      <w:pPr>
        <w:spacing w:line="360" w:lineRule="auto"/>
        <w:jc w:val="center"/>
        <w:rPr>
          <w:b/>
          <w:sz w:val="24"/>
          <w:szCs w:val="24"/>
        </w:rPr>
      </w:pPr>
      <w:r w:rsidRPr="001B4F1B">
        <w:rPr>
          <w:b/>
          <w:sz w:val="24"/>
          <w:szCs w:val="24"/>
        </w:rPr>
        <w:t>THIS IS THE LAST PRINTED PAGE.</w:t>
      </w:r>
    </w:p>
    <w:p w14:paraId="7143D0F3" w14:textId="77777777" w:rsidR="00B25BF7" w:rsidRDefault="00B25BF7" w:rsidP="00BF1339">
      <w:pPr>
        <w:jc w:val="center"/>
      </w:pPr>
    </w:p>
    <w:sectPr w:rsidR="00B25B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060C46" w14:textId="77777777" w:rsidR="00E21943" w:rsidRDefault="00E21943" w:rsidP="007E4826">
      <w:r>
        <w:separator/>
      </w:r>
    </w:p>
  </w:endnote>
  <w:endnote w:type="continuationSeparator" w:id="0">
    <w:p w14:paraId="5F36CE50" w14:textId="77777777" w:rsidR="00E21943" w:rsidRDefault="00E21943" w:rsidP="007E4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663FE9" w14:textId="5FAB8E38" w:rsidR="001B4F1B" w:rsidRPr="00864BD0" w:rsidRDefault="001B4F1B" w:rsidP="001B4F1B">
    <w:pPr>
      <w:pStyle w:val="Footer"/>
      <w:jc w:val="center"/>
      <w:rPr>
        <w:rFonts w:ascii="Tahoma" w:hAnsi="Tahoma" w:cs="Tahoma"/>
        <w:b/>
      </w:rPr>
    </w:pPr>
    <w:r w:rsidRPr="00864BD0">
      <w:rPr>
        <w:rFonts w:ascii="Tahoma" w:hAnsi="Tahoma" w:cs="Tahoma"/>
        <w:b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3AE987F" wp14:editId="0C1D2B96">
              <wp:simplePos x="0" y="0"/>
              <wp:positionH relativeFrom="margin">
                <wp:posOffset>-38100</wp:posOffset>
              </wp:positionH>
              <wp:positionV relativeFrom="paragraph">
                <wp:posOffset>64135</wp:posOffset>
              </wp:positionV>
              <wp:extent cx="443865" cy="295275"/>
              <wp:effectExtent l="0" t="0" r="0" b="9525"/>
              <wp:wrapSquare wrapText="bothSides"/>
              <wp:docPr id="38" name="Group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3865" cy="295275"/>
                        <a:chOff x="0" y="0"/>
                        <a:chExt cx="6114288" cy="6156925"/>
                      </a:xfrm>
                    </wpg:grpSpPr>
                    <wps:wsp>
                      <wps:cNvPr id="39" name="Rectangle 39"/>
                      <wps:cNvSpPr/>
                      <wps:spPr>
                        <a:xfrm>
                          <a:off x="4788960" y="552620"/>
                          <a:ext cx="46716" cy="2068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2540D79" w14:textId="77777777" w:rsidR="001B4F1B" w:rsidRDefault="001B4F1B" w:rsidP="001B4F1B">
                            <w:pPr>
                              <w:pStyle w:val="NormalWeb"/>
                              <w:spacing w:before="0" w:beforeAutospacing="0" w:after="160" w:afterAutospacing="0" w:line="252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 rtlCol="0">
                        <a:noAutofit/>
                      </wps:bodyPr>
                    </wps:wsp>
                    <wps:wsp>
                      <wps:cNvPr id="40" name="Shape 410"/>
                      <wps:cNvSpPr/>
                      <wps:spPr>
                        <a:xfrm>
                          <a:off x="2361950" y="493406"/>
                          <a:ext cx="175880" cy="1759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880" h="175904">
                              <a:moveTo>
                                <a:pt x="87623" y="0"/>
                              </a:moveTo>
                              <a:lnTo>
                                <a:pt x="105401" y="1905"/>
                              </a:lnTo>
                              <a:lnTo>
                                <a:pt x="121910" y="6350"/>
                              </a:lnTo>
                              <a:lnTo>
                                <a:pt x="137148" y="14606"/>
                              </a:lnTo>
                              <a:lnTo>
                                <a:pt x="150482" y="25401"/>
                              </a:lnTo>
                              <a:lnTo>
                                <a:pt x="161276" y="38736"/>
                              </a:lnTo>
                              <a:lnTo>
                                <a:pt x="169530" y="53341"/>
                              </a:lnTo>
                              <a:lnTo>
                                <a:pt x="173975" y="69857"/>
                              </a:lnTo>
                              <a:lnTo>
                                <a:pt x="175880" y="87637"/>
                              </a:lnTo>
                              <a:lnTo>
                                <a:pt x="173975" y="105417"/>
                              </a:lnTo>
                              <a:lnTo>
                                <a:pt x="169530" y="121293"/>
                              </a:lnTo>
                              <a:lnTo>
                                <a:pt x="161276" y="136533"/>
                              </a:lnTo>
                              <a:lnTo>
                                <a:pt x="149847" y="149868"/>
                              </a:lnTo>
                              <a:lnTo>
                                <a:pt x="136513" y="161299"/>
                              </a:lnTo>
                              <a:lnTo>
                                <a:pt x="121910" y="168919"/>
                              </a:lnTo>
                              <a:lnTo>
                                <a:pt x="105401" y="173999"/>
                              </a:lnTo>
                              <a:lnTo>
                                <a:pt x="87623" y="175904"/>
                              </a:lnTo>
                              <a:lnTo>
                                <a:pt x="69844" y="173999"/>
                              </a:lnTo>
                              <a:lnTo>
                                <a:pt x="53336" y="168919"/>
                              </a:lnTo>
                              <a:lnTo>
                                <a:pt x="38732" y="161299"/>
                              </a:lnTo>
                              <a:lnTo>
                                <a:pt x="25398" y="149868"/>
                              </a:lnTo>
                              <a:lnTo>
                                <a:pt x="14604" y="136533"/>
                              </a:lnTo>
                              <a:lnTo>
                                <a:pt x="6350" y="121293"/>
                              </a:lnTo>
                              <a:lnTo>
                                <a:pt x="1905" y="105417"/>
                              </a:lnTo>
                              <a:lnTo>
                                <a:pt x="0" y="87637"/>
                              </a:lnTo>
                              <a:lnTo>
                                <a:pt x="1905" y="69857"/>
                              </a:lnTo>
                              <a:lnTo>
                                <a:pt x="6350" y="53341"/>
                              </a:lnTo>
                              <a:lnTo>
                                <a:pt x="13969" y="38736"/>
                              </a:lnTo>
                              <a:lnTo>
                                <a:pt x="25398" y="25401"/>
                              </a:lnTo>
                              <a:lnTo>
                                <a:pt x="38732" y="14605"/>
                              </a:lnTo>
                              <a:lnTo>
                                <a:pt x="53336" y="6350"/>
                              </a:lnTo>
                              <a:lnTo>
                                <a:pt x="69209" y="1905"/>
                              </a:lnTo>
                              <a:lnTo>
                                <a:pt x="876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478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1" name="Shape 411"/>
                      <wps:cNvSpPr/>
                      <wps:spPr>
                        <a:xfrm>
                          <a:off x="3287699" y="442980"/>
                          <a:ext cx="140639" cy="2091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639" h="209185">
                              <a:moveTo>
                                <a:pt x="140639" y="0"/>
                              </a:moveTo>
                              <a:lnTo>
                                <a:pt x="140639" y="209185"/>
                              </a:lnTo>
                              <a:lnTo>
                                <a:pt x="0" y="209185"/>
                              </a:lnTo>
                              <a:lnTo>
                                <a:pt x="1406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478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2" name="Shape 412"/>
                      <wps:cNvSpPr/>
                      <wps:spPr>
                        <a:xfrm>
                          <a:off x="2665453" y="21591"/>
                          <a:ext cx="295249" cy="6305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49" h="630574">
                              <a:moveTo>
                                <a:pt x="74923" y="0"/>
                              </a:moveTo>
                              <a:lnTo>
                                <a:pt x="295249" y="0"/>
                              </a:lnTo>
                              <a:lnTo>
                                <a:pt x="295249" y="630574"/>
                              </a:lnTo>
                              <a:lnTo>
                                <a:pt x="136513" y="630574"/>
                              </a:lnTo>
                              <a:lnTo>
                                <a:pt x="136513" y="144148"/>
                              </a:lnTo>
                              <a:lnTo>
                                <a:pt x="0" y="144148"/>
                              </a:lnTo>
                              <a:lnTo>
                                <a:pt x="749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478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3" name="Shape 413"/>
                      <wps:cNvSpPr/>
                      <wps:spPr>
                        <a:xfrm>
                          <a:off x="1949236" y="15241"/>
                          <a:ext cx="459065" cy="6369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9065" h="636924">
                              <a:moveTo>
                                <a:pt x="0" y="0"/>
                              </a:moveTo>
                              <a:lnTo>
                                <a:pt x="459065" y="0"/>
                              </a:lnTo>
                              <a:lnTo>
                                <a:pt x="459065" y="150498"/>
                              </a:lnTo>
                              <a:lnTo>
                                <a:pt x="229533" y="150498"/>
                              </a:lnTo>
                              <a:lnTo>
                                <a:pt x="316202" y="150498"/>
                              </a:lnTo>
                              <a:lnTo>
                                <a:pt x="316202" y="636924"/>
                              </a:lnTo>
                              <a:lnTo>
                                <a:pt x="142863" y="636924"/>
                              </a:lnTo>
                              <a:lnTo>
                                <a:pt x="142863" y="150498"/>
                              </a:lnTo>
                              <a:lnTo>
                                <a:pt x="0" y="1504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478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4" name="Shape 414"/>
                      <wps:cNvSpPr/>
                      <wps:spPr>
                        <a:xfrm>
                          <a:off x="978407" y="15241"/>
                          <a:ext cx="389221" cy="6369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9221" h="636924">
                              <a:moveTo>
                                <a:pt x="0" y="0"/>
                              </a:moveTo>
                              <a:lnTo>
                                <a:pt x="389221" y="0"/>
                              </a:lnTo>
                              <a:lnTo>
                                <a:pt x="389221" y="139703"/>
                              </a:lnTo>
                              <a:lnTo>
                                <a:pt x="168895" y="139703"/>
                              </a:lnTo>
                              <a:lnTo>
                                <a:pt x="168895" y="250195"/>
                              </a:lnTo>
                              <a:lnTo>
                                <a:pt x="377157" y="250195"/>
                              </a:lnTo>
                              <a:lnTo>
                                <a:pt x="377157" y="386724"/>
                              </a:lnTo>
                              <a:lnTo>
                                <a:pt x="168896" y="386724"/>
                              </a:lnTo>
                              <a:lnTo>
                                <a:pt x="168896" y="494041"/>
                              </a:lnTo>
                              <a:lnTo>
                                <a:pt x="389221" y="494041"/>
                              </a:lnTo>
                              <a:lnTo>
                                <a:pt x="389221" y="636924"/>
                              </a:lnTo>
                              <a:lnTo>
                                <a:pt x="0" y="6369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478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" name="Shape 415"/>
                      <wps:cNvSpPr/>
                      <wps:spPr>
                        <a:xfrm>
                          <a:off x="3182298" y="8255"/>
                          <a:ext cx="246041" cy="4324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041" h="432444">
                              <a:moveTo>
                                <a:pt x="243184" y="0"/>
                              </a:moveTo>
                              <a:lnTo>
                                <a:pt x="246041" y="207"/>
                              </a:lnTo>
                              <a:lnTo>
                                <a:pt x="246041" y="126386"/>
                              </a:lnTo>
                              <a:lnTo>
                                <a:pt x="224770" y="127638"/>
                              </a:lnTo>
                              <a:lnTo>
                                <a:pt x="206357" y="132718"/>
                              </a:lnTo>
                              <a:lnTo>
                                <a:pt x="189848" y="140973"/>
                              </a:lnTo>
                              <a:lnTo>
                                <a:pt x="175880" y="152403"/>
                              </a:lnTo>
                              <a:lnTo>
                                <a:pt x="164451" y="167009"/>
                              </a:lnTo>
                              <a:lnTo>
                                <a:pt x="156197" y="183519"/>
                              </a:lnTo>
                              <a:lnTo>
                                <a:pt x="151752" y="202569"/>
                              </a:lnTo>
                              <a:lnTo>
                                <a:pt x="149847" y="224160"/>
                              </a:lnTo>
                              <a:lnTo>
                                <a:pt x="151752" y="245115"/>
                              </a:lnTo>
                              <a:lnTo>
                                <a:pt x="156197" y="264166"/>
                              </a:lnTo>
                              <a:lnTo>
                                <a:pt x="164451" y="280676"/>
                              </a:lnTo>
                              <a:lnTo>
                                <a:pt x="175880" y="295281"/>
                              </a:lnTo>
                              <a:lnTo>
                                <a:pt x="189848" y="306712"/>
                              </a:lnTo>
                              <a:lnTo>
                                <a:pt x="206357" y="314967"/>
                              </a:lnTo>
                              <a:lnTo>
                                <a:pt x="224770" y="319412"/>
                              </a:lnTo>
                              <a:lnTo>
                                <a:pt x="246041" y="321289"/>
                              </a:lnTo>
                              <a:lnTo>
                                <a:pt x="246041" y="425512"/>
                              </a:lnTo>
                              <a:lnTo>
                                <a:pt x="238739" y="426729"/>
                              </a:lnTo>
                              <a:lnTo>
                                <a:pt x="230485" y="428634"/>
                              </a:lnTo>
                              <a:lnTo>
                                <a:pt x="222231" y="429904"/>
                              </a:lnTo>
                              <a:lnTo>
                                <a:pt x="213976" y="431174"/>
                              </a:lnTo>
                              <a:lnTo>
                                <a:pt x="205087" y="431810"/>
                              </a:lnTo>
                              <a:lnTo>
                                <a:pt x="196198" y="432444"/>
                              </a:lnTo>
                              <a:lnTo>
                                <a:pt x="187309" y="432444"/>
                              </a:lnTo>
                              <a:lnTo>
                                <a:pt x="148577" y="429269"/>
                              </a:lnTo>
                              <a:lnTo>
                                <a:pt x="113655" y="418474"/>
                              </a:lnTo>
                              <a:lnTo>
                                <a:pt x="81908" y="400694"/>
                              </a:lnTo>
                              <a:lnTo>
                                <a:pt x="53336" y="375928"/>
                              </a:lnTo>
                              <a:lnTo>
                                <a:pt x="29842" y="345448"/>
                              </a:lnTo>
                              <a:lnTo>
                                <a:pt x="13334" y="311792"/>
                              </a:lnTo>
                              <a:lnTo>
                                <a:pt x="3810" y="273691"/>
                              </a:lnTo>
                              <a:lnTo>
                                <a:pt x="0" y="232415"/>
                              </a:lnTo>
                              <a:lnTo>
                                <a:pt x="4445" y="182249"/>
                              </a:lnTo>
                              <a:lnTo>
                                <a:pt x="16509" y="137163"/>
                              </a:lnTo>
                              <a:lnTo>
                                <a:pt x="37462" y="97792"/>
                              </a:lnTo>
                              <a:lnTo>
                                <a:pt x="66034" y="62866"/>
                              </a:lnTo>
                              <a:lnTo>
                                <a:pt x="102226" y="35561"/>
                              </a:lnTo>
                              <a:lnTo>
                                <a:pt x="143497" y="15875"/>
                              </a:lnTo>
                              <a:lnTo>
                                <a:pt x="190483" y="3810"/>
                              </a:lnTo>
                              <a:lnTo>
                                <a:pt x="243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478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6" name="Shape 416"/>
                      <wps:cNvSpPr/>
                      <wps:spPr>
                        <a:xfrm>
                          <a:off x="1433027" y="0"/>
                          <a:ext cx="469859" cy="6693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9859" h="669310">
                              <a:moveTo>
                                <a:pt x="250803" y="0"/>
                              </a:moveTo>
                              <a:lnTo>
                                <a:pt x="276835" y="635"/>
                              </a:lnTo>
                              <a:lnTo>
                                <a:pt x="302233" y="3810"/>
                              </a:lnTo>
                              <a:lnTo>
                                <a:pt x="326361" y="8255"/>
                              </a:lnTo>
                              <a:lnTo>
                                <a:pt x="350489" y="13970"/>
                              </a:lnTo>
                              <a:lnTo>
                                <a:pt x="373982" y="22226"/>
                              </a:lnTo>
                              <a:lnTo>
                                <a:pt x="396840" y="31751"/>
                              </a:lnTo>
                              <a:lnTo>
                                <a:pt x="418428" y="43816"/>
                              </a:lnTo>
                              <a:lnTo>
                                <a:pt x="440016" y="57151"/>
                              </a:lnTo>
                              <a:lnTo>
                                <a:pt x="407634" y="130813"/>
                              </a:lnTo>
                              <a:lnTo>
                                <a:pt x="385411" y="181614"/>
                              </a:lnTo>
                              <a:lnTo>
                                <a:pt x="370807" y="170184"/>
                              </a:lnTo>
                              <a:lnTo>
                                <a:pt x="355569" y="159389"/>
                              </a:lnTo>
                              <a:lnTo>
                                <a:pt x="340330" y="151133"/>
                              </a:lnTo>
                              <a:lnTo>
                                <a:pt x="325091" y="143513"/>
                              </a:lnTo>
                              <a:lnTo>
                                <a:pt x="309218" y="138433"/>
                              </a:lnTo>
                              <a:lnTo>
                                <a:pt x="293979" y="133988"/>
                              </a:lnTo>
                              <a:lnTo>
                                <a:pt x="278740" y="131448"/>
                              </a:lnTo>
                              <a:lnTo>
                                <a:pt x="263501" y="130813"/>
                              </a:lnTo>
                              <a:lnTo>
                                <a:pt x="248263" y="132083"/>
                              </a:lnTo>
                              <a:lnTo>
                                <a:pt x="234929" y="134623"/>
                              </a:lnTo>
                              <a:lnTo>
                                <a:pt x="222865" y="139703"/>
                              </a:lnTo>
                              <a:lnTo>
                                <a:pt x="212706" y="146053"/>
                              </a:lnTo>
                              <a:lnTo>
                                <a:pt x="203817" y="153673"/>
                              </a:lnTo>
                              <a:lnTo>
                                <a:pt x="198102" y="163199"/>
                              </a:lnTo>
                              <a:lnTo>
                                <a:pt x="194292" y="173359"/>
                              </a:lnTo>
                              <a:lnTo>
                                <a:pt x="193023" y="184154"/>
                              </a:lnTo>
                              <a:lnTo>
                                <a:pt x="194292" y="195584"/>
                              </a:lnTo>
                              <a:lnTo>
                                <a:pt x="197467" y="205745"/>
                              </a:lnTo>
                              <a:lnTo>
                                <a:pt x="202547" y="214635"/>
                              </a:lnTo>
                              <a:lnTo>
                                <a:pt x="210166" y="222890"/>
                              </a:lnTo>
                              <a:lnTo>
                                <a:pt x="220960" y="229875"/>
                              </a:lnTo>
                              <a:lnTo>
                                <a:pt x="235564" y="236860"/>
                              </a:lnTo>
                              <a:lnTo>
                                <a:pt x="253978" y="243210"/>
                              </a:lnTo>
                              <a:lnTo>
                                <a:pt x="284455" y="252101"/>
                              </a:lnTo>
                              <a:lnTo>
                                <a:pt x="332710" y="266706"/>
                              </a:lnTo>
                              <a:lnTo>
                                <a:pt x="372077" y="282581"/>
                              </a:lnTo>
                              <a:lnTo>
                                <a:pt x="402554" y="298457"/>
                              </a:lnTo>
                              <a:lnTo>
                                <a:pt x="424142" y="315602"/>
                              </a:lnTo>
                              <a:lnTo>
                                <a:pt x="434301" y="327667"/>
                              </a:lnTo>
                              <a:lnTo>
                                <a:pt x="443826" y="341002"/>
                              </a:lnTo>
                              <a:lnTo>
                                <a:pt x="452080" y="355608"/>
                              </a:lnTo>
                              <a:lnTo>
                                <a:pt x="458429" y="371483"/>
                              </a:lnTo>
                              <a:lnTo>
                                <a:pt x="463509" y="388629"/>
                              </a:lnTo>
                              <a:lnTo>
                                <a:pt x="467319" y="406409"/>
                              </a:lnTo>
                              <a:lnTo>
                                <a:pt x="469224" y="424824"/>
                              </a:lnTo>
                              <a:lnTo>
                                <a:pt x="469859" y="444510"/>
                              </a:lnTo>
                              <a:lnTo>
                                <a:pt x="466049" y="492771"/>
                              </a:lnTo>
                              <a:lnTo>
                                <a:pt x="453985" y="533412"/>
                              </a:lnTo>
                              <a:lnTo>
                                <a:pt x="453350" y="535952"/>
                              </a:lnTo>
                              <a:lnTo>
                                <a:pt x="432397" y="574058"/>
                              </a:lnTo>
                              <a:lnTo>
                                <a:pt x="403825" y="607713"/>
                              </a:lnTo>
                              <a:lnTo>
                                <a:pt x="367633" y="634384"/>
                              </a:lnTo>
                              <a:lnTo>
                                <a:pt x="325726" y="653434"/>
                              </a:lnTo>
                              <a:lnTo>
                                <a:pt x="278740" y="664865"/>
                              </a:lnTo>
                              <a:lnTo>
                                <a:pt x="226040" y="669310"/>
                              </a:lnTo>
                              <a:lnTo>
                                <a:pt x="193658" y="667405"/>
                              </a:lnTo>
                              <a:lnTo>
                                <a:pt x="162546" y="663595"/>
                              </a:lnTo>
                              <a:lnTo>
                                <a:pt x="132703" y="656609"/>
                              </a:lnTo>
                              <a:lnTo>
                                <a:pt x="104766" y="646449"/>
                              </a:lnTo>
                              <a:lnTo>
                                <a:pt x="77463" y="633749"/>
                              </a:lnTo>
                              <a:lnTo>
                                <a:pt x="51431" y="617239"/>
                              </a:lnTo>
                              <a:lnTo>
                                <a:pt x="25398" y="598188"/>
                              </a:lnTo>
                              <a:lnTo>
                                <a:pt x="0" y="575328"/>
                              </a:lnTo>
                              <a:lnTo>
                                <a:pt x="78098" y="446415"/>
                              </a:lnTo>
                              <a:lnTo>
                                <a:pt x="97146" y="466735"/>
                              </a:lnTo>
                              <a:lnTo>
                                <a:pt x="116195" y="484516"/>
                              </a:lnTo>
                              <a:lnTo>
                                <a:pt x="135243" y="499756"/>
                              </a:lnTo>
                              <a:lnTo>
                                <a:pt x="154291" y="511821"/>
                              </a:lnTo>
                              <a:lnTo>
                                <a:pt x="173339" y="521346"/>
                              </a:lnTo>
                              <a:lnTo>
                                <a:pt x="191753" y="528332"/>
                              </a:lnTo>
                              <a:lnTo>
                                <a:pt x="210801" y="532142"/>
                              </a:lnTo>
                              <a:lnTo>
                                <a:pt x="229215" y="533412"/>
                              </a:lnTo>
                              <a:lnTo>
                                <a:pt x="245723" y="532142"/>
                              </a:lnTo>
                              <a:lnTo>
                                <a:pt x="260962" y="528967"/>
                              </a:lnTo>
                              <a:lnTo>
                                <a:pt x="274296" y="523251"/>
                              </a:lnTo>
                              <a:lnTo>
                                <a:pt x="286360" y="514996"/>
                              </a:lnTo>
                              <a:lnTo>
                                <a:pt x="296519" y="504836"/>
                              </a:lnTo>
                              <a:lnTo>
                                <a:pt x="303503" y="493406"/>
                              </a:lnTo>
                              <a:lnTo>
                                <a:pt x="307313" y="481341"/>
                              </a:lnTo>
                              <a:lnTo>
                                <a:pt x="308583" y="467370"/>
                              </a:lnTo>
                              <a:lnTo>
                                <a:pt x="307948" y="452765"/>
                              </a:lnTo>
                              <a:lnTo>
                                <a:pt x="304138" y="439430"/>
                              </a:lnTo>
                              <a:lnTo>
                                <a:pt x="297788" y="427999"/>
                              </a:lnTo>
                              <a:lnTo>
                                <a:pt x="289534" y="418474"/>
                              </a:lnTo>
                              <a:lnTo>
                                <a:pt x="276835" y="410219"/>
                              </a:lnTo>
                              <a:lnTo>
                                <a:pt x="257787" y="401329"/>
                              </a:lnTo>
                              <a:lnTo>
                                <a:pt x="233024" y="392439"/>
                              </a:lnTo>
                              <a:lnTo>
                                <a:pt x="201912" y="382913"/>
                              </a:lnTo>
                              <a:lnTo>
                                <a:pt x="158736" y="369578"/>
                              </a:lnTo>
                              <a:lnTo>
                                <a:pt x="121909" y="354338"/>
                              </a:lnTo>
                              <a:lnTo>
                                <a:pt x="92702" y="336557"/>
                              </a:lnTo>
                              <a:lnTo>
                                <a:pt x="69844" y="317507"/>
                              </a:lnTo>
                              <a:lnTo>
                                <a:pt x="52700" y="295281"/>
                              </a:lnTo>
                              <a:lnTo>
                                <a:pt x="40636" y="269881"/>
                              </a:lnTo>
                              <a:lnTo>
                                <a:pt x="33652" y="240035"/>
                              </a:lnTo>
                              <a:lnTo>
                                <a:pt x="31112" y="206379"/>
                              </a:lnTo>
                              <a:lnTo>
                                <a:pt x="34922" y="163199"/>
                              </a:lnTo>
                              <a:lnTo>
                                <a:pt x="46351" y="123828"/>
                              </a:lnTo>
                              <a:lnTo>
                                <a:pt x="65399" y="88267"/>
                              </a:lnTo>
                              <a:lnTo>
                                <a:pt x="92066" y="57786"/>
                              </a:lnTo>
                              <a:lnTo>
                                <a:pt x="125083" y="32386"/>
                              </a:lnTo>
                              <a:lnTo>
                                <a:pt x="162546" y="14605"/>
                              </a:lnTo>
                              <a:lnTo>
                                <a:pt x="204451" y="3810"/>
                              </a:lnTo>
                              <a:lnTo>
                                <a:pt x="2508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478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7" name="Shape 417"/>
                      <wps:cNvSpPr/>
                      <wps:spPr>
                        <a:xfrm>
                          <a:off x="3739143" y="8891"/>
                          <a:ext cx="241279" cy="6604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279" h="660420">
                              <a:moveTo>
                                <a:pt x="241279" y="0"/>
                              </a:moveTo>
                              <a:lnTo>
                                <a:pt x="241279" y="0"/>
                              </a:lnTo>
                              <a:lnTo>
                                <a:pt x="241279" y="128908"/>
                              </a:lnTo>
                              <a:lnTo>
                                <a:pt x="221596" y="132083"/>
                              </a:lnTo>
                              <a:lnTo>
                                <a:pt x="204452" y="140973"/>
                              </a:lnTo>
                              <a:lnTo>
                                <a:pt x="190483" y="156213"/>
                              </a:lnTo>
                              <a:lnTo>
                                <a:pt x="179689" y="176534"/>
                              </a:lnTo>
                              <a:lnTo>
                                <a:pt x="171435" y="204475"/>
                              </a:lnTo>
                              <a:lnTo>
                                <a:pt x="165086" y="238765"/>
                              </a:lnTo>
                              <a:lnTo>
                                <a:pt x="161276" y="280676"/>
                              </a:lnTo>
                              <a:lnTo>
                                <a:pt x="160641" y="329572"/>
                              </a:lnTo>
                              <a:lnTo>
                                <a:pt x="161911" y="377833"/>
                              </a:lnTo>
                              <a:lnTo>
                                <a:pt x="165086" y="419744"/>
                              </a:lnTo>
                              <a:lnTo>
                                <a:pt x="171435" y="454670"/>
                              </a:lnTo>
                              <a:lnTo>
                                <a:pt x="179690" y="481976"/>
                              </a:lnTo>
                              <a:lnTo>
                                <a:pt x="191119" y="502931"/>
                              </a:lnTo>
                              <a:lnTo>
                                <a:pt x="205087" y="518171"/>
                              </a:lnTo>
                              <a:lnTo>
                                <a:pt x="221596" y="527061"/>
                              </a:lnTo>
                              <a:lnTo>
                                <a:pt x="241279" y="530237"/>
                              </a:lnTo>
                              <a:lnTo>
                                <a:pt x="241279" y="660420"/>
                              </a:lnTo>
                              <a:lnTo>
                                <a:pt x="188579" y="654704"/>
                              </a:lnTo>
                              <a:lnTo>
                                <a:pt x="140958" y="638194"/>
                              </a:lnTo>
                              <a:lnTo>
                                <a:pt x="99687" y="610889"/>
                              </a:lnTo>
                              <a:lnTo>
                                <a:pt x="64765" y="572153"/>
                              </a:lnTo>
                              <a:lnTo>
                                <a:pt x="41272" y="534047"/>
                              </a:lnTo>
                              <a:lnTo>
                                <a:pt x="23493" y="490866"/>
                              </a:lnTo>
                              <a:lnTo>
                                <a:pt x="10159" y="442605"/>
                              </a:lnTo>
                              <a:lnTo>
                                <a:pt x="2540" y="388628"/>
                              </a:lnTo>
                              <a:lnTo>
                                <a:pt x="0" y="329572"/>
                              </a:lnTo>
                              <a:lnTo>
                                <a:pt x="2540" y="270516"/>
                              </a:lnTo>
                              <a:lnTo>
                                <a:pt x="10159" y="217175"/>
                              </a:lnTo>
                              <a:lnTo>
                                <a:pt x="23493" y="168914"/>
                              </a:lnTo>
                              <a:lnTo>
                                <a:pt x="41272" y="125733"/>
                              </a:lnTo>
                              <a:lnTo>
                                <a:pt x="64764" y="87632"/>
                              </a:lnTo>
                              <a:lnTo>
                                <a:pt x="99686" y="49531"/>
                              </a:lnTo>
                              <a:lnTo>
                                <a:pt x="140958" y="22226"/>
                              </a:lnTo>
                              <a:lnTo>
                                <a:pt x="188578" y="5715"/>
                              </a:lnTo>
                              <a:lnTo>
                                <a:pt x="2412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478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8" name="Shape 418"/>
                      <wps:cNvSpPr/>
                      <wps:spPr>
                        <a:xfrm>
                          <a:off x="3428338" y="8462"/>
                          <a:ext cx="238422" cy="6437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8422" h="643703">
                              <a:moveTo>
                                <a:pt x="0" y="0"/>
                              </a:moveTo>
                              <a:lnTo>
                                <a:pt x="49843" y="3603"/>
                              </a:lnTo>
                              <a:lnTo>
                                <a:pt x="96829" y="15034"/>
                              </a:lnTo>
                              <a:lnTo>
                                <a:pt x="138100" y="34719"/>
                              </a:lnTo>
                              <a:lnTo>
                                <a:pt x="173657" y="62025"/>
                              </a:lnTo>
                              <a:lnTo>
                                <a:pt x="202230" y="96316"/>
                              </a:lnTo>
                              <a:lnTo>
                                <a:pt x="217469" y="126161"/>
                              </a:lnTo>
                              <a:lnTo>
                                <a:pt x="222548" y="135686"/>
                              </a:lnTo>
                              <a:lnTo>
                                <a:pt x="234612" y="180137"/>
                              </a:lnTo>
                              <a:lnTo>
                                <a:pt x="238422" y="230303"/>
                              </a:lnTo>
                              <a:lnTo>
                                <a:pt x="237152" y="258879"/>
                              </a:lnTo>
                              <a:lnTo>
                                <a:pt x="232072" y="288725"/>
                              </a:lnTo>
                              <a:lnTo>
                                <a:pt x="224453" y="318570"/>
                              </a:lnTo>
                              <a:lnTo>
                                <a:pt x="223818" y="321110"/>
                              </a:lnTo>
                              <a:lnTo>
                                <a:pt x="213659" y="349686"/>
                              </a:lnTo>
                              <a:lnTo>
                                <a:pt x="198420" y="383342"/>
                              </a:lnTo>
                              <a:lnTo>
                                <a:pt x="178737" y="420808"/>
                              </a:lnTo>
                              <a:lnTo>
                                <a:pt x="177467" y="422713"/>
                              </a:lnTo>
                              <a:lnTo>
                                <a:pt x="153974" y="462718"/>
                              </a:lnTo>
                              <a:lnTo>
                                <a:pt x="124767" y="509075"/>
                              </a:lnTo>
                              <a:lnTo>
                                <a:pt x="36510" y="643703"/>
                              </a:lnTo>
                              <a:lnTo>
                                <a:pt x="0" y="643703"/>
                              </a:lnTo>
                              <a:lnTo>
                                <a:pt x="0" y="434518"/>
                              </a:lnTo>
                              <a:lnTo>
                                <a:pt x="7937" y="422713"/>
                              </a:lnTo>
                              <a:lnTo>
                                <a:pt x="318" y="425253"/>
                              </a:lnTo>
                              <a:lnTo>
                                <a:pt x="0" y="425306"/>
                              </a:lnTo>
                              <a:lnTo>
                                <a:pt x="0" y="321082"/>
                              </a:lnTo>
                              <a:lnTo>
                                <a:pt x="318" y="321110"/>
                              </a:lnTo>
                              <a:lnTo>
                                <a:pt x="21271" y="319205"/>
                              </a:lnTo>
                              <a:lnTo>
                                <a:pt x="40319" y="314760"/>
                              </a:lnTo>
                              <a:lnTo>
                                <a:pt x="56193" y="306505"/>
                              </a:lnTo>
                              <a:lnTo>
                                <a:pt x="70796" y="295075"/>
                              </a:lnTo>
                              <a:lnTo>
                                <a:pt x="81590" y="280470"/>
                              </a:lnTo>
                              <a:lnTo>
                                <a:pt x="89845" y="263959"/>
                              </a:lnTo>
                              <a:lnTo>
                                <a:pt x="94290" y="244909"/>
                              </a:lnTo>
                              <a:lnTo>
                                <a:pt x="96194" y="223953"/>
                              </a:lnTo>
                              <a:lnTo>
                                <a:pt x="94290" y="202363"/>
                              </a:lnTo>
                              <a:lnTo>
                                <a:pt x="89845" y="183312"/>
                              </a:lnTo>
                              <a:lnTo>
                                <a:pt x="81590" y="166802"/>
                              </a:lnTo>
                              <a:lnTo>
                                <a:pt x="70162" y="152197"/>
                              </a:lnTo>
                              <a:lnTo>
                                <a:pt x="56193" y="140766"/>
                              </a:lnTo>
                              <a:lnTo>
                                <a:pt x="39684" y="132511"/>
                              </a:lnTo>
                              <a:lnTo>
                                <a:pt x="21271" y="127431"/>
                              </a:lnTo>
                              <a:lnTo>
                                <a:pt x="318" y="126161"/>
                              </a:lnTo>
                              <a:lnTo>
                                <a:pt x="0" y="1261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478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9" name="Shape 419"/>
                      <wps:cNvSpPr/>
                      <wps:spPr>
                        <a:xfrm>
                          <a:off x="4297895" y="21591"/>
                          <a:ext cx="239692" cy="6475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692" h="647586">
                              <a:moveTo>
                                <a:pt x="202547" y="0"/>
                              </a:moveTo>
                              <a:lnTo>
                                <a:pt x="239692" y="0"/>
                              </a:lnTo>
                              <a:lnTo>
                                <a:pt x="239692" y="212184"/>
                              </a:lnTo>
                              <a:lnTo>
                                <a:pt x="231754" y="224160"/>
                              </a:lnTo>
                              <a:lnTo>
                                <a:pt x="239374" y="221620"/>
                              </a:lnTo>
                              <a:lnTo>
                                <a:pt x="239692" y="221540"/>
                              </a:lnTo>
                              <a:lnTo>
                                <a:pt x="239692" y="325791"/>
                              </a:lnTo>
                              <a:lnTo>
                                <a:pt x="239374" y="325762"/>
                              </a:lnTo>
                              <a:lnTo>
                                <a:pt x="218421" y="327667"/>
                              </a:lnTo>
                              <a:lnTo>
                                <a:pt x="199373" y="332112"/>
                              </a:lnTo>
                              <a:lnTo>
                                <a:pt x="183499" y="340367"/>
                              </a:lnTo>
                              <a:lnTo>
                                <a:pt x="168895" y="351798"/>
                              </a:lnTo>
                              <a:lnTo>
                                <a:pt x="157466" y="366403"/>
                              </a:lnTo>
                              <a:lnTo>
                                <a:pt x="149847" y="383548"/>
                              </a:lnTo>
                              <a:lnTo>
                                <a:pt x="144767" y="402599"/>
                              </a:lnTo>
                              <a:lnTo>
                                <a:pt x="143497" y="423554"/>
                              </a:lnTo>
                              <a:lnTo>
                                <a:pt x="144767" y="445145"/>
                              </a:lnTo>
                              <a:lnTo>
                                <a:pt x="149847" y="464195"/>
                              </a:lnTo>
                              <a:lnTo>
                                <a:pt x="157466" y="480705"/>
                              </a:lnTo>
                              <a:lnTo>
                                <a:pt x="168895" y="494676"/>
                              </a:lnTo>
                              <a:lnTo>
                                <a:pt x="183499" y="506106"/>
                              </a:lnTo>
                              <a:lnTo>
                                <a:pt x="199373" y="514361"/>
                              </a:lnTo>
                              <a:lnTo>
                                <a:pt x="218421" y="519441"/>
                              </a:lnTo>
                              <a:lnTo>
                                <a:pt x="239374" y="520711"/>
                              </a:lnTo>
                              <a:lnTo>
                                <a:pt x="239692" y="520692"/>
                              </a:lnTo>
                              <a:lnTo>
                                <a:pt x="239692" y="647586"/>
                              </a:lnTo>
                              <a:lnTo>
                                <a:pt x="188578" y="643274"/>
                              </a:lnTo>
                              <a:lnTo>
                                <a:pt x="141592" y="631844"/>
                              </a:lnTo>
                              <a:lnTo>
                                <a:pt x="100321" y="612158"/>
                              </a:lnTo>
                              <a:lnTo>
                                <a:pt x="65399" y="584853"/>
                              </a:lnTo>
                              <a:lnTo>
                                <a:pt x="36826" y="550562"/>
                              </a:lnTo>
                              <a:lnTo>
                                <a:pt x="15873" y="511186"/>
                              </a:lnTo>
                              <a:lnTo>
                                <a:pt x="3810" y="466735"/>
                              </a:lnTo>
                              <a:lnTo>
                                <a:pt x="0" y="416569"/>
                              </a:lnTo>
                              <a:lnTo>
                                <a:pt x="1270" y="389263"/>
                              </a:lnTo>
                              <a:lnTo>
                                <a:pt x="5080" y="361323"/>
                              </a:lnTo>
                              <a:lnTo>
                                <a:pt x="12064" y="333382"/>
                              </a:lnTo>
                              <a:lnTo>
                                <a:pt x="21589" y="304807"/>
                              </a:lnTo>
                              <a:lnTo>
                                <a:pt x="35557" y="272421"/>
                              </a:lnTo>
                              <a:lnTo>
                                <a:pt x="55875" y="234320"/>
                              </a:lnTo>
                              <a:lnTo>
                                <a:pt x="81907" y="189234"/>
                              </a:lnTo>
                              <a:lnTo>
                                <a:pt x="113654" y="137798"/>
                              </a:lnTo>
                              <a:lnTo>
                                <a:pt x="2025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478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0" name="Shape 420"/>
                      <wps:cNvSpPr/>
                      <wps:spPr>
                        <a:xfrm>
                          <a:off x="3980423" y="8891"/>
                          <a:ext cx="240643" cy="6604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643" h="660420">
                              <a:moveTo>
                                <a:pt x="0" y="0"/>
                              </a:moveTo>
                              <a:lnTo>
                                <a:pt x="53970" y="5715"/>
                              </a:lnTo>
                              <a:lnTo>
                                <a:pt x="101591" y="22226"/>
                              </a:lnTo>
                              <a:lnTo>
                                <a:pt x="142862" y="49531"/>
                              </a:lnTo>
                              <a:lnTo>
                                <a:pt x="177150" y="88267"/>
                              </a:lnTo>
                              <a:lnTo>
                                <a:pt x="200007" y="126368"/>
                              </a:lnTo>
                              <a:lnTo>
                                <a:pt x="201277" y="128908"/>
                              </a:lnTo>
                              <a:lnTo>
                                <a:pt x="217786" y="170184"/>
                              </a:lnTo>
                              <a:lnTo>
                                <a:pt x="230484" y="219715"/>
                              </a:lnTo>
                              <a:lnTo>
                                <a:pt x="238104" y="274961"/>
                              </a:lnTo>
                              <a:lnTo>
                                <a:pt x="240643" y="335922"/>
                              </a:lnTo>
                              <a:lnTo>
                                <a:pt x="238104" y="393709"/>
                              </a:lnTo>
                              <a:lnTo>
                                <a:pt x="230484" y="446415"/>
                              </a:lnTo>
                              <a:lnTo>
                                <a:pt x="217786" y="494041"/>
                              </a:lnTo>
                              <a:lnTo>
                                <a:pt x="202547" y="530237"/>
                              </a:lnTo>
                              <a:lnTo>
                                <a:pt x="199373" y="536587"/>
                              </a:lnTo>
                              <a:lnTo>
                                <a:pt x="176515" y="573423"/>
                              </a:lnTo>
                              <a:lnTo>
                                <a:pt x="141593" y="611524"/>
                              </a:lnTo>
                              <a:lnTo>
                                <a:pt x="100321" y="638194"/>
                              </a:lnTo>
                              <a:lnTo>
                                <a:pt x="53336" y="654704"/>
                              </a:lnTo>
                              <a:lnTo>
                                <a:pt x="0" y="660420"/>
                              </a:lnTo>
                              <a:lnTo>
                                <a:pt x="0" y="530237"/>
                              </a:lnTo>
                              <a:lnTo>
                                <a:pt x="19683" y="527061"/>
                              </a:lnTo>
                              <a:lnTo>
                                <a:pt x="36192" y="518171"/>
                              </a:lnTo>
                              <a:lnTo>
                                <a:pt x="49526" y="502931"/>
                              </a:lnTo>
                              <a:lnTo>
                                <a:pt x="60955" y="481976"/>
                              </a:lnTo>
                              <a:lnTo>
                                <a:pt x="69209" y="454035"/>
                              </a:lnTo>
                              <a:lnTo>
                                <a:pt x="75558" y="419744"/>
                              </a:lnTo>
                              <a:lnTo>
                                <a:pt x="79368" y="378468"/>
                              </a:lnTo>
                              <a:lnTo>
                                <a:pt x="80638" y="329572"/>
                              </a:lnTo>
                              <a:lnTo>
                                <a:pt x="79368" y="281311"/>
                              </a:lnTo>
                              <a:lnTo>
                                <a:pt x="75558" y="240035"/>
                              </a:lnTo>
                              <a:lnTo>
                                <a:pt x="69209" y="205744"/>
                              </a:lnTo>
                              <a:lnTo>
                                <a:pt x="60954" y="177804"/>
                              </a:lnTo>
                              <a:lnTo>
                                <a:pt x="49526" y="156848"/>
                              </a:lnTo>
                              <a:lnTo>
                                <a:pt x="36192" y="141608"/>
                              </a:lnTo>
                              <a:lnTo>
                                <a:pt x="19683" y="132083"/>
                              </a:lnTo>
                              <a:lnTo>
                                <a:pt x="0" y="1289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478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1" name="Shape 421"/>
                      <wps:cNvSpPr/>
                      <wps:spPr>
                        <a:xfrm>
                          <a:off x="4537586" y="236226"/>
                          <a:ext cx="245406" cy="4330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5406" h="433085">
                              <a:moveTo>
                                <a:pt x="49208" y="0"/>
                              </a:moveTo>
                              <a:lnTo>
                                <a:pt x="58731" y="0"/>
                              </a:lnTo>
                              <a:lnTo>
                                <a:pt x="97464" y="3175"/>
                              </a:lnTo>
                              <a:lnTo>
                                <a:pt x="117146" y="9525"/>
                              </a:lnTo>
                              <a:lnTo>
                                <a:pt x="132386" y="13970"/>
                              </a:lnTo>
                              <a:lnTo>
                                <a:pt x="164133" y="31751"/>
                              </a:lnTo>
                              <a:lnTo>
                                <a:pt x="192706" y="56516"/>
                              </a:lnTo>
                              <a:lnTo>
                                <a:pt x="215564" y="86997"/>
                              </a:lnTo>
                              <a:lnTo>
                                <a:pt x="227628" y="111128"/>
                              </a:lnTo>
                              <a:lnTo>
                                <a:pt x="232072" y="121288"/>
                              </a:lnTo>
                              <a:lnTo>
                                <a:pt x="242231" y="158753"/>
                              </a:lnTo>
                              <a:lnTo>
                                <a:pt x="245406" y="200665"/>
                              </a:lnTo>
                              <a:lnTo>
                                <a:pt x="241596" y="250830"/>
                              </a:lnTo>
                              <a:lnTo>
                                <a:pt x="228897" y="295916"/>
                              </a:lnTo>
                              <a:lnTo>
                                <a:pt x="223183" y="306077"/>
                              </a:lnTo>
                              <a:lnTo>
                                <a:pt x="207944" y="335293"/>
                              </a:lnTo>
                              <a:lnTo>
                                <a:pt x="179372" y="369583"/>
                              </a:lnTo>
                              <a:lnTo>
                                <a:pt x="143180" y="397524"/>
                              </a:lnTo>
                              <a:lnTo>
                                <a:pt x="101909" y="417209"/>
                              </a:lnTo>
                              <a:lnTo>
                                <a:pt x="54287" y="428640"/>
                              </a:lnTo>
                              <a:lnTo>
                                <a:pt x="1588" y="433085"/>
                              </a:lnTo>
                              <a:lnTo>
                                <a:pt x="0" y="432951"/>
                              </a:lnTo>
                              <a:lnTo>
                                <a:pt x="0" y="306057"/>
                              </a:lnTo>
                              <a:lnTo>
                                <a:pt x="20636" y="304807"/>
                              </a:lnTo>
                              <a:lnTo>
                                <a:pt x="39684" y="299727"/>
                              </a:lnTo>
                              <a:lnTo>
                                <a:pt x="56193" y="291471"/>
                              </a:lnTo>
                              <a:lnTo>
                                <a:pt x="70161" y="280041"/>
                              </a:lnTo>
                              <a:lnTo>
                                <a:pt x="81590" y="266071"/>
                              </a:lnTo>
                              <a:lnTo>
                                <a:pt x="89209" y="249561"/>
                              </a:lnTo>
                              <a:lnTo>
                                <a:pt x="94289" y="230510"/>
                              </a:lnTo>
                              <a:lnTo>
                                <a:pt x="96194" y="208920"/>
                              </a:lnTo>
                              <a:lnTo>
                                <a:pt x="94289" y="187964"/>
                              </a:lnTo>
                              <a:lnTo>
                                <a:pt x="89209" y="168914"/>
                              </a:lnTo>
                              <a:lnTo>
                                <a:pt x="81590" y="151768"/>
                              </a:lnTo>
                              <a:lnTo>
                                <a:pt x="70161" y="137163"/>
                              </a:lnTo>
                              <a:lnTo>
                                <a:pt x="56193" y="125733"/>
                              </a:lnTo>
                              <a:lnTo>
                                <a:pt x="39684" y="117478"/>
                              </a:lnTo>
                              <a:lnTo>
                                <a:pt x="20636" y="113032"/>
                              </a:lnTo>
                              <a:lnTo>
                                <a:pt x="0" y="111156"/>
                              </a:lnTo>
                              <a:lnTo>
                                <a:pt x="0" y="6906"/>
                              </a:lnTo>
                              <a:lnTo>
                                <a:pt x="7302" y="5080"/>
                              </a:lnTo>
                              <a:lnTo>
                                <a:pt x="15556" y="3810"/>
                              </a:lnTo>
                              <a:lnTo>
                                <a:pt x="23809" y="1905"/>
                              </a:lnTo>
                              <a:lnTo>
                                <a:pt x="32064" y="1270"/>
                              </a:lnTo>
                              <a:lnTo>
                                <a:pt x="40318" y="635"/>
                              </a:lnTo>
                              <a:lnTo>
                                <a:pt x="49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478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3" name="Shape 422"/>
                      <wps:cNvSpPr/>
                      <wps:spPr>
                        <a:xfrm>
                          <a:off x="4537586" y="21591"/>
                          <a:ext cx="140639" cy="212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639" h="212184">
                              <a:moveTo>
                                <a:pt x="0" y="0"/>
                              </a:moveTo>
                              <a:lnTo>
                                <a:pt x="140639" y="0"/>
                              </a:lnTo>
                              <a:lnTo>
                                <a:pt x="0" y="2121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478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54" name="Picture 5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784826"/>
                          <a:ext cx="6114288" cy="537209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AE987F" id="Group 38" o:spid="_x0000_s1058" style="position:absolute;left:0;text-align:left;margin-left:-3pt;margin-top:5.05pt;width:34.95pt;height:23.25pt;z-index:251660288;mso-position-horizontal-relative:margin" coordsize="61142,615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">
              <v:rect id="Rectangle 39" o:spid="_x0000_s1059" style="position:absolute;left:47889;top:5526;width:467;height:2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<v:textbox inset="0,0,0,0">
                  <w:txbxContent>
                    <w:p w14:paraId="22540D79" w14:textId="77777777" w:rsidR="001B4F1B" w:rsidRDefault="001B4F1B" w:rsidP="001B4F1B">
                      <w:pPr>
                        <w:pStyle w:val="NormalWeb"/>
                        <w:spacing w:before="0" w:beforeAutospacing="0" w:after="160" w:afterAutospacing="0" w:line="252" w:lineRule="auto"/>
                      </w:pPr>
                      <w:r>
                        <w:rPr>
                          <w:rFonts w:ascii="Calibri" w:eastAsia="Times New Roman" w:hAnsi="Calibri"/>
                          <w:color w:val="00000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410" o:spid="_x0000_s1060" style="position:absolute;left:23619;top:4934;width:1759;height:1759;visibility:visible;mso-wrap-style:square;v-text-anchor:top" coordsize="175880,175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" path="m87623,r17778,1905l121910,6350r15238,8256l150482,25401r10794,13335l169530,53341r4445,16516l175880,87637r-1905,17780l169530,121293r-8254,15240l149847,149868r-13334,11431l121910,168919r-16509,5080l87623,175904,69844,173999,53336,168919,38732,161299,25398,149868,14604,136533,6350,121293,1905,105417,,87637,1905,69857,6350,53341,13969,38736,25398,25401,38732,14605,53336,6350,69209,1905,87623,xe" fillcolor="#007478" stroked="f" strokeweight="0">
                <v:stroke miterlimit="83231f" joinstyle="miter"/>
                <v:path arrowok="t" textboxrect="0,0,175880,175904"/>
              </v:shape>
              <v:shape id="Shape 411" o:spid="_x0000_s1061" style="position:absolute;left:32876;top:4429;width:1407;height:2092;visibility:visible;mso-wrap-style:square;v-text-anchor:top" coordsize="140639,209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" path="m140639,r,209185l,209185,140639,xe" fillcolor="#007478" stroked="f" strokeweight="0">
                <v:stroke miterlimit="83231f" joinstyle="miter"/>
                <v:path arrowok="t" textboxrect="0,0,140639,209185"/>
              </v:shape>
              <v:shape id="Shape 412" o:spid="_x0000_s1062" style="position:absolute;left:26654;top:215;width:2953;height:6306;visibility:visible;mso-wrap-style:square;v-text-anchor:top" coordsize="295249,63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" path="m74923,l295249,r,630574l136513,630574r,-486426l,144148,74923,xe" fillcolor="#007478" stroked="f" strokeweight="0">
                <v:stroke miterlimit="83231f" joinstyle="miter"/>
                <v:path arrowok="t" textboxrect="0,0,295249,630574"/>
              </v:shape>
              <v:shape id="Shape 413" o:spid="_x0000_s1063" style="position:absolute;left:19492;top:152;width:4591;height:6369;visibility:visible;mso-wrap-style:square;v-text-anchor:top" coordsize="459065,636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" path="m,l459065,r,150498l229533,150498r86669,l316202,636924r-173339,l142863,150498,,150498,,xe" fillcolor="#007478" stroked="f" strokeweight="0">
                <v:stroke miterlimit="83231f" joinstyle="miter"/>
                <v:path arrowok="t" textboxrect="0,0,459065,636924"/>
              </v:shape>
              <v:shape id="Shape 414" o:spid="_x0000_s1064" style="position:absolute;left:9784;top:152;width:3892;height:6369;visibility:visible;mso-wrap-style:square;v-text-anchor:top" coordsize="389221,636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" path="m,l389221,r,139703l168895,139703r,110492l377157,250195r,136529l168896,386724r,107317l389221,494041r,142883l,636924,,xe" fillcolor="#007478" stroked="f" strokeweight="0">
                <v:stroke miterlimit="83231f" joinstyle="miter"/>
                <v:path arrowok="t" textboxrect="0,0,389221,636924"/>
              </v:shape>
              <v:shape id="Shape 415" o:spid="_x0000_s1065" style="position:absolute;left:31822;top:82;width:2461;height:4324;visibility:visible;mso-wrap-style:square;v-text-anchor:top" coordsize="246041,43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" path="m243184,r2857,207l246041,126386r-21271,1252l206357,132718r-16509,8255l175880,152403r-11429,14606l156197,183519r-4445,19050l149847,224160r1905,20955l156197,264166r8254,16510l175880,295281r13968,11431l206357,314967r18413,4445l246041,321289r,104223l238739,426729r-8254,1905l222231,429904r-8255,1270l205087,431810r-8889,634l187309,432444r-38732,-3175l113655,418474,81908,400694,53336,375928,29842,345448,13334,311792,3810,273691,,232415,4445,182249,16509,137163,37462,97792,66034,62866,102226,35561,143497,15875,190483,3810,243184,xe" fillcolor="#007478" stroked="f" strokeweight="0">
                <v:stroke miterlimit="83231f" joinstyle="miter"/>
                <v:path arrowok="t" textboxrect="0,0,246041,432444"/>
              </v:shape>
              <v:shape id="Shape 416" o:spid="_x0000_s1066" style="position:absolute;left:14330;width:4698;height:6693;visibility:visible;mso-wrap-style:square;v-text-anchor:top" coordsize="469859,66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" path="m250803,r26032,635l302233,3810r24128,4445l350489,13970r23493,8256l396840,31751r21588,12065l440016,57151r-32382,73662l385411,181614,370807,170184,355569,159389r-15239,-8256l325091,143513r-15873,-5080l293979,133988r-15239,-2540l263501,130813r-15238,1270l234929,134623r-12064,5080l212706,146053r-8889,7620l198102,163199r-3810,10160l193023,184154r1269,11430l197467,205745r5080,8890l210166,222890r10794,6985l235564,236860r18414,6350l284455,252101r48255,14605l372077,282581r30477,15876l424142,315602r10159,12065l443826,341002r8254,14606l458429,371483r5080,17146l467319,406409r1905,18415l469859,444510r-3810,48261l453985,533412r-635,2540l432397,574058r-28572,33655l367633,634384r-41907,19050l278740,664865r-52700,4445l193658,667405r-31112,-3810l132703,656609,104766,646449,77463,633749,51431,617239,25398,598188,,575328,78098,446415r19048,20320l116195,484516r19048,15240l154291,511821r19048,9525l191753,528332r19048,3810l229215,533412r16508,-1270l260962,528967r13334,-5716l286360,514996r10159,-10160l303503,493406r3810,-12065l308583,467370r-635,-14605l304138,439430r-6350,-11431l289534,418474r-12699,-8255l257787,401329r-24763,-8890l201912,382913,158736,369578,121909,354338,92702,336557,69844,317507,52700,295281,40636,269881,33652,240035,31112,206379r3810,-43180l46351,123828,65399,88267,92066,57786,125083,32386,162546,14605,204451,3810,250803,xe" fillcolor="#007478" stroked="f" strokeweight="0">
                <v:stroke miterlimit="83231f" joinstyle="miter"/>
                <v:path arrowok="t" textboxrect="0,0,469859,669310"/>
              </v:shape>
              <v:shape id="Shape 417" o:spid="_x0000_s1067" style="position:absolute;left:37391;top:88;width:2413;height:6605;visibility:visible;mso-wrap-style:square;v-text-anchor:top" coordsize="241279,660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" path="m241279,r,l241279,128908r-19683,3175l204452,140973r-13969,15240l179689,176534r-8254,27941l165086,238765r-3810,41911l160641,329572r1270,48261l165086,419744r6349,34926l179690,481976r11429,20955l205087,518171r16509,8890l241279,530237r,130183l188579,654704,140958,638194,99687,610889,64765,572153,41272,534047,23493,490866,10159,442605,2540,388628,,329572,2540,270516r7619,-53341l23493,168914,41272,125733,64764,87632,99686,49531,140958,22226,188578,5715,241279,xe" fillcolor="#007478" stroked="f" strokeweight="0">
                <v:stroke miterlimit="83231f" joinstyle="miter"/>
                <v:path arrowok="t" textboxrect="0,0,241279,660420"/>
              </v:shape>
              <v:shape id="Shape 418" o:spid="_x0000_s1068" style="position:absolute;left:34283;top:84;width:2384;height:6437;visibility:visible;mso-wrap-style:square;v-text-anchor:top" coordsize="238422,643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" path="m,l49843,3603,96829,15034r41271,19685l173657,62025r28573,34291l217469,126161r5079,9525l234612,180137r3810,50166l237152,258879r-5080,29846l224453,318570r-635,2540l213659,349686r-15239,33656l178737,420808r-1270,1905l153974,462718r-29207,46357l36510,643703,,643703,,434518,7937,422713,318,425253,,425306,,321082r318,28l21271,319205r19048,-4445l56193,306505,70796,295075,81590,280470r8255,-16511l94290,244909r1904,-20956l94290,202363,89845,183312,81590,166802,70162,152197,56193,140766,39684,132511,21271,127431,318,126161,,126180,,xe" fillcolor="#007478" stroked="f" strokeweight="0">
                <v:stroke miterlimit="83231f" joinstyle="miter"/>
                <v:path arrowok="t" textboxrect="0,0,238422,643703"/>
              </v:shape>
              <v:shape id="Shape 419" o:spid="_x0000_s1069" style="position:absolute;left:42978;top:215;width:2397;height:6476;visibility:visible;mso-wrap-style:square;v-text-anchor:top" coordsize="239692,647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" path="m202547,r37145,l239692,212184r-7938,11976l239374,221620r318,-80l239692,325791r-318,-29l218421,327667r-19048,4445l183499,340367r-14604,11431l157466,366403r-7619,17145l144767,402599r-1270,20955l144767,445145r5080,19050l157466,480705r11429,13971l183499,506106r15874,8255l218421,519441r20953,1270l239692,520692r,126894l188578,643274,141592,631844,100321,612158,65399,584853,36826,550562,15873,511186,3810,466735,,416569,1270,389263,5080,361323r6984,-27941l21589,304807,35557,272421,55875,234320,81907,189234r31747,-51436l202547,xe" fillcolor="#007478" stroked="f" strokeweight="0">
                <v:stroke miterlimit="83231f" joinstyle="miter"/>
                <v:path arrowok="t" textboxrect="0,0,239692,647586"/>
              </v:shape>
              <v:shape id="Shape 420" o:spid="_x0000_s1070" style="position:absolute;left:39804;top:88;width:2406;height:6605;visibility:visible;mso-wrap-style:square;v-text-anchor:top" coordsize="240643,660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" path="m,l53970,5715r47621,16511l142862,49531r34288,38736l200007,126368r1270,2540l217786,170184r12698,49531l238104,274961r2539,60961l238104,393709r-7620,52706l217786,494041r-15239,36196l199373,536587r-22858,36836l141593,611524r-41272,26670l53336,654704,,660420,,530237r19683,-3176l36192,518171,49526,502931,60955,481976r8254,-27941l75558,419744r3810,-41276l80638,329572,79368,281311,75558,240035,69209,205744,60954,177804,49526,156848,36192,141608,19683,132083,,128908,,xe" fillcolor="#007478" stroked="f" strokeweight="0">
                <v:stroke miterlimit="83231f" joinstyle="miter"/>
                <v:path arrowok="t" textboxrect="0,0,240643,660420"/>
              </v:shape>
              <v:shape id="Shape 421" o:spid="_x0000_s1071" style="position:absolute;left:45375;top:2362;width:2454;height:4331;visibility:visible;mso-wrap-style:square;v-text-anchor:top" coordsize="245406,433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" path="m49208,r9523,l97464,3175r19682,6350l132386,13970r31747,17781l192706,56516r22858,30481l227628,111128r4444,10160l242231,158753r3175,41912l241596,250830r-12699,45086l223183,306077r-15239,29216l179372,369583r-36192,27941l101909,417209,54287,428640,1588,433085,,432951,,306057r20636,-1250l39684,299727r16509,-8256l70161,280041,81590,266071r7619,-16510l94289,230510r1905,-21590l94289,187964,89209,168914,81590,151768,70161,137163,56193,125733,39684,117478,20636,113032,,111156,,6906,7302,5080,15556,3810,23809,1905r8255,-635l40318,635,49208,xe" fillcolor="#007478" stroked="f" strokeweight="0">
                <v:stroke miterlimit="83231f" joinstyle="miter"/>
                <v:path arrowok="t" textboxrect="0,0,245406,433085"/>
              </v:shape>
              <v:shape id="Shape 422" o:spid="_x0000_s1072" style="position:absolute;left:45375;top:215;width:1407;height:2122;visibility:visible;mso-wrap-style:square;v-text-anchor:top" coordsize="140639,21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" path="m,l140639,,,212184,,xe" fillcolor="#007478" stroked="f" strokeweight="0">
                <v:stroke miterlimit="83231f" joinstyle="miter"/>
                <v:path arrowok="t" textboxrect="0,0,140639,21218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4" o:spid="_x0000_s1073" type="#_x0000_t75" style="position:absolute;top:7848;width:61142;height:53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">
                <v:imagedata r:id="rId2" o:title=""/>
              </v:shape>
              <w10:wrap type="square" anchorx="margin"/>
            </v:group>
          </w:pict>
        </mc:Fallback>
      </mc:AlternateContent>
    </w:r>
    <w:r w:rsidRPr="00864BD0">
      <w:rPr>
        <w:rFonts w:ascii="Tahoma" w:hAnsi="Tahoma" w:cs="Tahoma"/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1DDF40" wp14:editId="530A7836">
              <wp:simplePos x="0" y="0"/>
              <wp:positionH relativeFrom="column">
                <wp:posOffset>-76200</wp:posOffset>
              </wp:positionH>
              <wp:positionV relativeFrom="paragraph">
                <wp:posOffset>-12065</wp:posOffset>
              </wp:positionV>
              <wp:extent cx="7334250" cy="0"/>
              <wp:effectExtent l="0" t="19050" r="19050" b="19050"/>
              <wp:wrapNone/>
              <wp:docPr id="35" name="Straight Connector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34250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7FE6888" id="Straight Connector 3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-.95pt" to="571.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" strokecolor="#5b9bd5 [3204]" strokeweight="2.25pt">
              <v:stroke joinstyle="miter"/>
            </v:line>
          </w:pict>
        </mc:Fallback>
      </mc:AlternateContent>
    </w:r>
    <w:r w:rsidRPr="00864BD0">
      <w:rPr>
        <w:rFonts w:ascii="Tahoma" w:hAnsi="Tahoma" w:cs="Tahoma"/>
        <w:b/>
      </w:rPr>
      <w:t>Maseno Mock 2026</w:t>
    </w:r>
    <w:r>
      <w:rPr>
        <w:rFonts w:ascii="Tahoma" w:hAnsi="Tahoma" w:cs="Tahoma"/>
        <w:b/>
      </w:rPr>
      <w:t>-</w:t>
    </w:r>
    <w:r>
      <w:rPr>
        <w:rFonts w:ascii="Tahoma" w:hAnsi="Tahoma" w:cs="Tahoma"/>
        <w:b/>
      </w:rPr>
      <w:t>Computer Studies</w:t>
    </w:r>
    <w:r w:rsidRPr="00864BD0">
      <w:rPr>
        <w:rFonts w:ascii="Tahoma" w:hAnsi="Tahoma" w:cs="Tahoma"/>
        <w:b/>
      </w:rPr>
      <w:t xml:space="preserve"> </w:t>
    </w:r>
    <w:r>
      <w:rPr>
        <w:rFonts w:ascii="Tahoma" w:hAnsi="Tahoma" w:cs="Tahoma"/>
        <w:b/>
      </w:rPr>
      <w:t>45</w:t>
    </w:r>
    <w:r w:rsidRPr="00864BD0">
      <w:rPr>
        <w:rFonts w:ascii="Tahoma" w:hAnsi="Tahoma" w:cs="Tahoma"/>
        <w:b/>
      </w:rPr>
      <w:t>1/</w:t>
    </w:r>
    <w:r>
      <w:rPr>
        <w:rFonts w:ascii="Tahoma" w:hAnsi="Tahoma" w:cs="Tahoma"/>
        <w:b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49F6A" w14:textId="77777777" w:rsidR="001B4F1B" w:rsidRPr="00184EB4" w:rsidRDefault="001B4F1B" w:rsidP="001B4F1B">
    <w:pPr>
      <w:pStyle w:val="Footer"/>
      <w:jc w:val="center"/>
      <w:rPr>
        <w:rFonts w:ascii="Arial Rounded MT Bold" w:hAnsi="Arial Rounded MT Bold"/>
        <w:b/>
        <w:sz w:val="24"/>
        <w:szCs w:val="24"/>
      </w:rPr>
    </w:pPr>
    <w:r w:rsidRPr="00184EB4">
      <w:rPr>
        <w:rFonts w:ascii="Arial Rounded MT Bold" w:hAnsi="Arial Rounded MT Bold"/>
        <w:b/>
        <w:sz w:val="24"/>
        <w:szCs w:val="24"/>
      </w:rPr>
      <w:t>Maseno School Mock Committee - 2026</w:t>
    </w:r>
  </w:p>
  <w:p w14:paraId="44B98EAF" w14:textId="77777777" w:rsidR="001B4F1B" w:rsidRDefault="001B4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1D1137" w14:textId="77777777" w:rsidR="00E21943" w:rsidRDefault="00E21943" w:rsidP="007E4826">
      <w:r>
        <w:separator/>
      </w:r>
    </w:p>
  </w:footnote>
  <w:footnote w:type="continuationSeparator" w:id="0">
    <w:p w14:paraId="43C0F9E1" w14:textId="77777777" w:rsidR="00E21943" w:rsidRDefault="00E21943" w:rsidP="007E4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73573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4743B9" w14:textId="1E304877" w:rsidR="001B4F1B" w:rsidRDefault="001B4F1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B4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8E73437" w14:textId="77777777" w:rsidR="001B4F1B" w:rsidRDefault="001B4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5E306ED"/>
    <w:multiLevelType w:val="multilevel"/>
    <w:tmpl w:val="B5E306ED"/>
    <w:lvl w:ilvl="0">
      <w:start w:val="5"/>
      <w:numFmt w:val="lowerLetter"/>
      <w:lvlText w:val="%1)"/>
      <w:lvlJc w:val="left"/>
      <w:pPr>
        <w:ind w:left="144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2"/>
      <w:numFmt w:val="lowerRoman"/>
      <w:lvlText w:val="(%2)"/>
      <w:lvlJc w:val="left"/>
      <w:pPr>
        <w:ind w:left="216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120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8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40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0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6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2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80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BF205925"/>
    <w:multiLevelType w:val="multilevel"/>
    <w:tmpl w:val="BF205925"/>
    <w:lvl w:ilvl="0">
      <w:start w:val="1"/>
      <w:numFmt w:val="lowerRoman"/>
      <w:lvlText w:val="(%1)"/>
      <w:lvlJc w:val="left"/>
      <w:pPr>
        <w:ind w:left="144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>
      <w:numFmt w:val="bullet"/>
      <w:lvlText w:val=""/>
      <w:lvlJc w:val="left"/>
      <w:pPr>
        <w:ind w:left="21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7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7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F3F0C38"/>
    <w:multiLevelType w:val="hybridMultilevel"/>
    <w:tmpl w:val="C54C8C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D0492"/>
    <w:multiLevelType w:val="hybridMultilevel"/>
    <w:tmpl w:val="D35615CE"/>
    <w:lvl w:ilvl="0" w:tplc="2F261DE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854604"/>
    <w:multiLevelType w:val="hybridMultilevel"/>
    <w:tmpl w:val="A126BC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ADCABA"/>
    <w:multiLevelType w:val="multilevel"/>
    <w:tmpl w:val="59ADCABA"/>
    <w:lvl w:ilvl="0">
      <w:start w:val="2"/>
      <w:numFmt w:val="lowerLetter"/>
      <w:lvlText w:val="%1)"/>
      <w:lvlJc w:val="left"/>
      <w:pPr>
        <w:ind w:left="7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4"/>
        <w:szCs w:val="24"/>
        <w:lang w:val="en-US" w:eastAsia="en-US" w:bidi="ar-SA"/>
      </w:rPr>
    </w:lvl>
    <w:lvl w:ilvl="1">
      <w:start w:val="2"/>
      <w:numFmt w:val="lowerRoman"/>
      <w:lvlText w:val="%2."/>
      <w:lvlJc w:val="left"/>
      <w:pPr>
        <w:ind w:left="1440" w:hanging="55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480" w:hanging="55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20" w:hanging="55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60" w:hanging="55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00" w:hanging="55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40" w:hanging="55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80" w:hanging="55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20" w:hanging="555"/>
      </w:pPr>
      <w:rPr>
        <w:rFonts w:hint="default"/>
        <w:lang w:val="en-US" w:eastAsia="en-US" w:bidi="ar-SA"/>
      </w:rPr>
    </w:lvl>
  </w:abstractNum>
  <w:abstractNum w:abstractNumId="7" w15:restartNumberingAfterBreak="0">
    <w:nsid w:val="5B5931C6"/>
    <w:multiLevelType w:val="multilevel"/>
    <w:tmpl w:val="7390E224"/>
    <w:lvl w:ilvl="0">
      <w:start w:val="1"/>
      <w:numFmt w:val="decimal"/>
      <w:lvlText w:val="%1."/>
      <w:lvlJc w:val="left"/>
      <w:pPr>
        <w:ind w:left="720" w:hanging="361"/>
        <w:jc w:val="left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7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67767477"/>
    <w:multiLevelType w:val="hybridMultilevel"/>
    <w:tmpl w:val="BB065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8"/>
  </w:num>
  <w:num w:numId="7">
    <w:abstractNumId w:val="3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3F2"/>
    <w:rsid w:val="00001405"/>
    <w:rsid w:val="00050B95"/>
    <w:rsid w:val="000A0B45"/>
    <w:rsid w:val="000C7FAB"/>
    <w:rsid w:val="000E7DB9"/>
    <w:rsid w:val="001A5593"/>
    <w:rsid w:val="001B4F1B"/>
    <w:rsid w:val="001C6553"/>
    <w:rsid w:val="001F0C46"/>
    <w:rsid w:val="00226EA9"/>
    <w:rsid w:val="002519E1"/>
    <w:rsid w:val="0026230D"/>
    <w:rsid w:val="00272D68"/>
    <w:rsid w:val="00293968"/>
    <w:rsid w:val="002A0F34"/>
    <w:rsid w:val="003203DA"/>
    <w:rsid w:val="0035502B"/>
    <w:rsid w:val="00355B18"/>
    <w:rsid w:val="0040229E"/>
    <w:rsid w:val="004B54AE"/>
    <w:rsid w:val="004C509C"/>
    <w:rsid w:val="004D67E1"/>
    <w:rsid w:val="004E395A"/>
    <w:rsid w:val="004F5C76"/>
    <w:rsid w:val="00511A14"/>
    <w:rsid w:val="005474D1"/>
    <w:rsid w:val="0055385D"/>
    <w:rsid w:val="005840F4"/>
    <w:rsid w:val="005B09E5"/>
    <w:rsid w:val="006F1F3A"/>
    <w:rsid w:val="007211E1"/>
    <w:rsid w:val="00725903"/>
    <w:rsid w:val="00740DD4"/>
    <w:rsid w:val="007804A2"/>
    <w:rsid w:val="00782DCC"/>
    <w:rsid w:val="007E4826"/>
    <w:rsid w:val="008B303E"/>
    <w:rsid w:val="009406AA"/>
    <w:rsid w:val="00971DB5"/>
    <w:rsid w:val="009D4D9E"/>
    <w:rsid w:val="00A023F3"/>
    <w:rsid w:val="00AD1741"/>
    <w:rsid w:val="00B25BF7"/>
    <w:rsid w:val="00B324A7"/>
    <w:rsid w:val="00BB24BC"/>
    <w:rsid w:val="00BF1339"/>
    <w:rsid w:val="00C20B20"/>
    <w:rsid w:val="00C860E3"/>
    <w:rsid w:val="00D4781D"/>
    <w:rsid w:val="00D93F44"/>
    <w:rsid w:val="00DE7962"/>
    <w:rsid w:val="00E21943"/>
    <w:rsid w:val="00EA2CEB"/>
    <w:rsid w:val="00EA5644"/>
    <w:rsid w:val="00EB0B7C"/>
    <w:rsid w:val="00EB66DF"/>
    <w:rsid w:val="00F1546C"/>
    <w:rsid w:val="00F26F88"/>
    <w:rsid w:val="00F56E01"/>
    <w:rsid w:val="00F73BB9"/>
    <w:rsid w:val="00FC2EEE"/>
    <w:rsid w:val="00FD18A5"/>
    <w:rsid w:val="00FD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B7BD38"/>
  <w15:chartTrackingRefBased/>
  <w15:docId w15:val="{913E86ED-DA1E-4AC3-A95D-03B7000F7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C65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link w:val="Heading4Char"/>
    <w:uiPriority w:val="1"/>
    <w:qFormat/>
    <w:rsid w:val="001C6553"/>
    <w:pPr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1"/>
    <w:rsid w:val="001C655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C655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C655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1C6553"/>
    <w:pPr>
      <w:ind w:left="719" w:hanging="360"/>
    </w:pPr>
  </w:style>
  <w:style w:type="paragraph" w:customStyle="1" w:styleId="TableParagraph">
    <w:name w:val="Table Paragraph"/>
    <w:basedOn w:val="Normal"/>
    <w:uiPriority w:val="1"/>
    <w:qFormat/>
    <w:rsid w:val="001C6553"/>
    <w:pPr>
      <w:spacing w:line="268" w:lineRule="exact"/>
      <w:ind w:left="10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65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553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C6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48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482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E48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4826"/>
    <w:rPr>
      <w:rFonts w:ascii="Times New Roman" w:eastAsia="Times New Roman" w:hAnsi="Times New Roman" w:cs="Times New Roman"/>
    </w:rPr>
  </w:style>
  <w:style w:type="paragraph" w:styleId="NoSpacing">
    <w:name w:val="No Spacing"/>
    <w:link w:val="NoSpacingChar"/>
    <w:uiPriority w:val="1"/>
    <w:qFormat/>
    <w:rsid w:val="001B4F1B"/>
    <w:pPr>
      <w:spacing w:after="0" w:line="240" w:lineRule="auto"/>
    </w:pPr>
    <w:rPr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1B4F1B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1B4F1B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7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Maseno_Admin</dc:creator>
  <cp:keywords/>
  <dc:description/>
  <cp:lastModifiedBy>USER</cp:lastModifiedBy>
  <cp:revision>6</cp:revision>
  <cp:lastPrinted>2026-07-16T08:47:00Z</cp:lastPrinted>
  <dcterms:created xsi:type="dcterms:W3CDTF">2026-07-16T05:40:00Z</dcterms:created>
  <dcterms:modified xsi:type="dcterms:W3CDTF">2026-07-16T08:49:00Z</dcterms:modified>
</cp:coreProperties>
</file>